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22" w:rsidRDefault="00630122" w:rsidP="00630122">
      <w:pPr>
        <w:ind w:left="5245"/>
        <w:contextualSpacing/>
        <w:jc w:val="center"/>
        <w:rPr>
          <w:rFonts w:ascii="Times New Roman" w:hAnsi="Times New Roman" w:cs="Times New Roman"/>
          <w:i/>
        </w:rPr>
      </w:pPr>
    </w:p>
    <w:p w:rsidR="00F919C5" w:rsidRDefault="00F919C5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</w:p>
    <w:p w:rsidR="00F919C5" w:rsidRDefault="00F919C5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F919C5">
        <w:rPr>
          <w:rFonts w:ascii="Times New Roman" w:hAnsi="Times New Roman" w:cs="Times New Roman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31.5pt" o:ole="">
            <v:imagedata r:id="rId8" o:title=""/>
          </v:shape>
          <o:OLEObject Type="Embed" ProgID="AcroExch.Document.11" ShapeID="_x0000_i1025" DrawAspect="Content" ObjectID="_1788363457" r:id="rId9"/>
        </w:object>
      </w:r>
      <w:r w:rsidR="00630122" w:rsidRPr="0024047A">
        <w:rPr>
          <w:rFonts w:ascii="Times New Roman" w:hAnsi="Times New Roman" w:cs="Times New Roman"/>
        </w:rPr>
        <w:t xml:space="preserve"> </w:t>
      </w:r>
    </w:p>
    <w:p w:rsidR="00F919C5" w:rsidRDefault="00F919C5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</w:p>
    <w:p w:rsidR="00F919C5" w:rsidRDefault="00F919C5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</w:p>
    <w:p w:rsidR="00F919C5" w:rsidRDefault="00F919C5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</w:p>
    <w:p w:rsidR="00F919C5" w:rsidRDefault="00F919C5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</w:p>
    <w:p w:rsidR="00F919C5" w:rsidRDefault="00F919C5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</w:p>
    <w:p w:rsidR="00630122" w:rsidRPr="0024047A" w:rsidRDefault="00F919C5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lastRenderedPageBreak/>
        <w:t xml:space="preserve">- </w:t>
      </w:r>
      <w:r w:rsidR="00630122" w:rsidRPr="0024047A">
        <w:rPr>
          <w:rFonts w:ascii="Times New Roman" w:hAnsi="Times New Roman" w:cs="Times New Roman"/>
        </w:rPr>
        <w:t xml:space="preserve">непосредственно при личном приёме заявителя в муниципальное бюджетное общеобразовательное учреждение – среднюю общеобразовательную школу </w:t>
      </w:r>
      <w:proofErr w:type="spellStart"/>
      <w:r w:rsidR="00EB0CD0" w:rsidRPr="0024047A">
        <w:rPr>
          <w:rFonts w:ascii="Times New Roman" w:hAnsi="Times New Roman" w:cs="Times New Roman"/>
        </w:rPr>
        <w:t>ст</w:t>
      </w:r>
      <w:proofErr w:type="gramStart"/>
      <w:r w:rsidR="00EB0CD0" w:rsidRPr="0024047A">
        <w:rPr>
          <w:rFonts w:ascii="Times New Roman" w:hAnsi="Times New Roman" w:cs="Times New Roman"/>
        </w:rPr>
        <w:t>.Л</w:t>
      </w:r>
      <w:proofErr w:type="gramEnd"/>
      <w:r w:rsidR="00EB0CD0" w:rsidRPr="0024047A">
        <w:rPr>
          <w:rFonts w:ascii="Times New Roman" w:hAnsi="Times New Roman" w:cs="Times New Roman"/>
        </w:rPr>
        <w:t>уковской</w:t>
      </w:r>
      <w:proofErr w:type="spellEnd"/>
      <w:r w:rsidR="00EB0CD0" w:rsidRPr="0024047A">
        <w:rPr>
          <w:rFonts w:ascii="Times New Roman" w:hAnsi="Times New Roman" w:cs="Times New Roman"/>
        </w:rPr>
        <w:t xml:space="preserve"> имени </w:t>
      </w:r>
      <w:proofErr w:type="spellStart"/>
      <w:r w:rsidR="00EB0CD0" w:rsidRPr="0024047A">
        <w:rPr>
          <w:rFonts w:ascii="Times New Roman" w:hAnsi="Times New Roman" w:cs="Times New Roman"/>
        </w:rPr>
        <w:t>С.Г.Астанина</w:t>
      </w:r>
      <w:proofErr w:type="spellEnd"/>
      <w:r w:rsidR="00EB0CD0" w:rsidRPr="0024047A">
        <w:rPr>
          <w:rFonts w:ascii="Times New Roman" w:hAnsi="Times New Roman" w:cs="Times New Roman"/>
        </w:rPr>
        <w:t xml:space="preserve"> Моздокского района </w:t>
      </w:r>
      <w:r w:rsidR="00630122" w:rsidRPr="0024047A">
        <w:rPr>
          <w:rFonts w:ascii="Times New Roman" w:hAnsi="Times New Roman" w:cs="Times New Roman"/>
        </w:rPr>
        <w:t>Республики Северная Осетия-Алания  (далее – общеобразовательная организация);</w:t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- на официальном сайте общеобразовательной организации </w:t>
      </w:r>
      <w:r w:rsidR="007D398C" w:rsidRPr="0024047A">
        <w:rPr>
          <w:rFonts w:ascii="Times New Roman" w:hAnsi="Times New Roman" w:cs="Times New Roman"/>
        </w:rPr>
        <w:t>(</w:t>
      </w:r>
      <w:hyperlink r:id="rId10" w:history="1">
        <w:r w:rsidR="00B340FA" w:rsidRPr="0024047A">
          <w:rPr>
            <w:rStyle w:val="a3"/>
            <w:rFonts w:ascii="Times New Roman" w:hAnsi="Times New Roman"/>
            <w:color w:val="auto"/>
          </w:rPr>
          <w:t>http://lukovskoe.mozdokschool.ru/</w:t>
        </w:r>
      </w:hyperlink>
      <w:r w:rsidR="007D398C" w:rsidRPr="0024047A">
        <w:rPr>
          <w:rFonts w:ascii="Times New Roman" w:hAnsi="Times New Roman" w:cs="Times New Roman"/>
        </w:rPr>
        <w:t>);</w:t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на информационных стендах в здании общеобразовательной организации;</w:t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 по телефону общеобразовательной организации;</w:t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письменно, в том числе посредством электронной почты, факсимильной связи.</w:t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1.6. Информирование заявителей о порядке предоставления муниципальной услуги осуществляется в виде индивидуального информирования и публичного информирования. </w:t>
      </w:r>
    </w:p>
    <w:p w:rsidR="00630122" w:rsidRPr="0024047A" w:rsidRDefault="00630122" w:rsidP="00630122">
      <w:pPr>
        <w:pStyle w:val="aa"/>
        <w:tabs>
          <w:tab w:val="left" w:pos="993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Индивидуальное информирование проводится в форме:</w:t>
      </w:r>
    </w:p>
    <w:p w:rsidR="00630122" w:rsidRPr="0024047A" w:rsidRDefault="00630122" w:rsidP="00630122">
      <w:pPr>
        <w:pStyle w:val="af1"/>
        <w:widowControl/>
        <w:numPr>
          <w:ilvl w:val="0"/>
          <w:numId w:val="20"/>
        </w:num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устного информирования по телефону, либо</w:t>
      </w:r>
      <w:r w:rsidRPr="0024047A">
        <w:rPr>
          <w:rFonts w:ascii="Times New Roman" w:hAnsi="Times New Roman" w:cs="Times New Roman"/>
          <w:b/>
        </w:rPr>
        <w:t xml:space="preserve"> </w:t>
      </w:r>
      <w:r w:rsidRPr="0024047A">
        <w:rPr>
          <w:rFonts w:ascii="Times New Roman" w:hAnsi="Times New Roman" w:cs="Times New Roman"/>
        </w:rPr>
        <w:t>посредством личного обращения;</w:t>
      </w:r>
    </w:p>
    <w:p w:rsidR="00630122" w:rsidRPr="0024047A" w:rsidRDefault="00630122" w:rsidP="00630122">
      <w:pPr>
        <w:pStyle w:val="aa"/>
        <w:numPr>
          <w:ilvl w:val="0"/>
          <w:numId w:val="20"/>
        </w:numPr>
        <w:shd w:val="clear" w:color="auto" w:fill="auto"/>
        <w:tabs>
          <w:tab w:val="left" w:pos="993"/>
        </w:tabs>
        <w:autoSpaceDE w:val="0"/>
        <w:autoSpaceDN w:val="0"/>
        <w:adjustRightInd w:val="0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письменного информирования.</w:t>
      </w:r>
    </w:p>
    <w:p w:rsidR="00630122" w:rsidRPr="0024047A" w:rsidRDefault="00630122" w:rsidP="00630122">
      <w:pPr>
        <w:pStyle w:val="aa"/>
        <w:tabs>
          <w:tab w:val="left" w:pos="993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Публичное информирование проводится в форме:</w:t>
      </w:r>
    </w:p>
    <w:p w:rsidR="00630122" w:rsidRPr="0024047A" w:rsidRDefault="00630122" w:rsidP="00630122">
      <w:pPr>
        <w:pStyle w:val="aa"/>
        <w:numPr>
          <w:ilvl w:val="0"/>
          <w:numId w:val="22"/>
        </w:numPr>
        <w:shd w:val="clear" w:color="auto" w:fill="auto"/>
        <w:tabs>
          <w:tab w:val="left" w:pos="993"/>
        </w:tabs>
        <w:autoSpaceDE w:val="0"/>
        <w:autoSpaceDN w:val="0"/>
        <w:adjustRightInd w:val="0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размещения соответствующей информации на официальном сайте общеобразовательной организации, а также на информационных стендах в местах предоставления услуги.</w:t>
      </w:r>
    </w:p>
    <w:p w:rsidR="00630122" w:rsidRPr="0024047A" w:rsidRDefault="00630122" w:rsidP="00630122">
      <w:pPr>
        <w:pStyle w:val="aa"/>
        <w:tabs>
          <w:tab w:val="left" w:pos="993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1.7. Индивидуальное устное информирование о порядке предоставления муниципальной услуги обеспечивается должностными лицами общеобразовательной организации лично, либо по телефону.</w:t>
      </w:r>
    </w:p>
    <w:p w:rsidR="00630122" w:rsidRPr="0024047A" w:rsidRDefault="00630122" w:rsidP="00630122">
      <w:pPr>
        <w:pStyle w:val="aa"/>
        <w:tabs>
          <w:tab w:val="left" w:pos="993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1.8. Заявитель имеет право на получение сведений о стадии прохождения  его обращения.</w:t>
      </w:r>
    </w:p>
    <w:p w:rsidR="00630122" w:rsidRPr="0024047A" w:rsidRDefault="00630122" w:rsidP="00630122">
      <w:pPr>
        <w:pStyle w:val="aa"/>
        <w:tabs>
          <w:tab w:val="left" w:pos="993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1.9. При информировании заявителя о порядке предоставления муниципальной услуги должностное лицо сообщает информацию по следующим вопросам:</w:t>
      </w:r>
    </w:p>
    <w:p w:rsidR="00630122" w:rsidRPr="0024047A" w:rsidRDefault="00630122" w:rsidP="00630122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4047A">
        <w:rPr>
          <w:rFonts w:ascii="Times New Roman" w:hAnsi="Times New Roman"/>
          <w:sz w:val="24"/>
          <w:szCs w:val="24"/>
        </w:rPr>
        <w:t xml:space="preserve">категории заявителей, имеющих право на получение муниципальной услуги;                            </w:t>
      </w:r>
    </w:p>
    <w:p w:rsidR="00630122" w:rsidRPr="0024047A" w:rsidRDefault="00630122" w:rsidP="00630122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4047A">
        <w:rPr>
          <w:rFonts w:ascii="Times New Roman" w:hAnsi="Times New Roman"/>
          <w:sz w:val="24"/>
          <w:szCs w:val="24"/>
        </w:rPr>
        <w:t xml:space="preserve">сведения о месторасположении органа, предоставляющего муниципальную услугу;                                                                                                                          </w:t>
      </w:r>
    </w:p>
    <w:p w:rsidR="00630122" w:rsidRPr="0024047A" w:rsidRDefault="00630122" w:rsidP="00630122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4047A">
        <w:rPr>
          <w:rFonts w:ascii="Times New Roman" w:hAnsi="Times New Roman"/>
          <w:sz w:val="24"/>
          <w:szCs w:val="24"/>
        </w:rPr>
        <w:t xml:space="preserve">график личного приема граждан органа, предоставляющего муниципальную услугу;                                                                                                                              </w:t>
      </w:r>
    </w:p>
    <w:p w:rsidR="00630122" w:rsidRPr="0024047A" w:rsidRDefault="00630122" w:rsidP="00630122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4047A">
        <w:rPr>
          <w:rFonts w:ascii="Times New Roman" w:hAnsi="Times New Roman"/>
          <w:sz w:val="24"/>
          <w:szCs w:val="24"/>
        </w:rPr>
        <w:t xml:space="preserve">требования к </w:t>
      </w:r>
      <w:proofErr w:type="gramStart"/>
      <w:r w:rsidRPr="0024047A">
        <w:rPr>
          <w:rFonts w:ascii="Times New Roman" w:hAnsi="Times New Roman"/>
          <w:sz w:val="24"/>
          <w:szCs w:val="24"/>
        </w:rPr>
        <w:t>заверению документов</w:t>
      </w:r>
      <w:proofErr w:type="gramEnd"/>
      <w:r w:rsidRPr="0024047A">
        <w:rPr>
          <w:rFonts w:ascii="Times New Roman" w:hAnsi="Times New Roman"/>
          <w:sz w:val="24"/>
          <w:szCs w:val="24"/>
        </w:rPr>
        <w:t xml:space="preserve"> и сведений;    </w:t>
      </w:r>
    </w:p>
    <w:p w:rsidR="00630122" w:rsidRPr="0024047A" w:rsidRDefault="00630122" w:rsidP="00630122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4047A">
        <w:rPr>
          <w:rFonts w:ascii="Times New Roman" w:hAnsi="Times New Roman"/>
          <w:sz w:val="24"/>
          <w:szCs w:val="24"/>
        </w:rPr>
        <w:t xml:space="preserve">входящие номера, под которыми зарегистрированы в системе делопроизводства заявления и прилагающиеся к ним материалы; </w:t>
      </w:r>
    </w:p>
    <w:p w:rsidR="00630122" w:rsidRPr="0024047A" w:rsidRDefault="00630122" w:rsidP="00630122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4047A">
        <w:rPr>
          <w:rFonts w:ascii="Times New Roman" w:hAnsi="Times New Roman"/>
          <w:sz w:val="24"/>
          <w:szCs w:val="24"/>
        </w:rPr>
        <w:t xml:space="preserve">порядок подготовки ответов по результатам рассмотрения заявлений;                                                                </w:t>
      </w:r>
    </w:p>
    <w:p w:rsidR="00630122" w:rsidRPr="0024047A" w:rsidRDefault="00630122" w:rsidP="00630122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4047A">
        <w:rPr>
          <w:rFonts w:ascii="Times New Roman" w:hAnsi="Times New Roman"/>
          <w:sz w:val="24"/>
          <w:szCs w:val="24"/>
        </w:rPr>
        <w:t>необходимость представления дополнительных документов и сведений, в ходе предоставления муниципальной услуги;</w:t>
      </w:r>
    </w:p>
    <w:p w:rsidR="00630122" w:rsidRPr="0024047A" w:rsidRDefault="00630122" w:rsidP="00630122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4047A">
        <w:rPr>
          <w:rFonts w:ascii="Times New Roman" w:hAnsi="Times New Roman"/>
          <w:sz w:val="24"/>
          <w:szCs w:val="24"/>
        </w:rPr>
        <w:t>порядка и сроков предоставления муниципальной услуги;</w:t>
      </w:r>
    </w:p>
    <w:p w:rsidR="00630122" w:rsidRPr="0024047A" w:rsidRDefault="00630122" w:rsidP="00630122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4047A">
        <w:rPr>
          <w:rFonts w:ascii="Times New Roman" w:hAnsi="Times New Roman"/>
          <w:sz w:val="24"/>
          <w:szCs w:val="24"/>
        </w:rPr>
        <w:t xml:space="preserve">порядок уведомлений заявителей о результатах рассмотрения их заявлений;                                                                                                                                               </w:t>
      </w:r>
    </w:p>
    <w:p w:rsidR="00630122" w:rsidRPr="0024047A" w:rsidRDefault="00630122" w:rsidP="00630122">
      <w:pPr>
        <w:pStyle w:val="af5"/>
        <w:numPr>
          <w:ilvl w:val="0"/>
          <w:numId w:val="21"/>
        </w:numPr>
        <w:tabs>
          <w:tab w:val="clear" w:pos="707"/>
          <w:tab w:val="num" w:pos="142"/>
          <w:tab w:val="num" w:pos="426"/>
        </w:tabs>
        <w:ind w:left="-142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4047A">
        <w:rPr>
          <w:rFonts w:ascii="Times New Roman" w:hAnsi="Times New Roman"/>
          <w:sz w:val="24"/>
          <w:szCs w:val="24"/>
        </w:rPr>
        <w:t>порядок обжалования действий (бездействий) и решений, осуществляемых и принимаемых отделом и его должностными лицами.</w:t>
      </w:r>
    </w:p>
    <w:p w:rsidR="00630122" w:rsidRPr="0024047A" w:rsidRDefault="00630122" w:rsidP="00630122">
      <w:pPr>
        <w:pStyle w:val="aa"/>
        <w:tabs>
          <w:tab w:val="num" w:pos="142"/>
          <w:tab w:val="left" w:pos="993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Информирование по иным вопросам осуществляется только на основании письменного обращения.</w:t>
      </w:r>
    </w:p>
    <w:p w:rsidR="00630122" w:rsidRPr="0024047A" w:rsidRDefault="00630122" w:rsidP="00630122">
      <w:pPr>
        <w:pStyle w:val="aa"/>
        <w:tabs>
          <w:tab w:val="left" w:pos="993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При ответе на телефонные звонки должностное лицо должно назвать фамилию, имя, отчество, занимаемую должность и наименование структурного подразделения, предложить гражданину представиться и изложить суть вопроса.</w:t>
      </w:r>
    </w:p>
    <w:p w:rsidR="00630122" w:rsidRPr="0024047A" w:rsidRDefault="00630122" w:rsidP="00630122">
      <w:pPr>
        <w:pStyle w:val="aa"/>
        <w:tabs>
          <w:tab w:val="left" w:pos="993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Должностное лицо при общении с заявителем (по телефону или лично) должно корректно и внимательно относиться к заявителю, не унижая его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630122" w:rsidRPr="0024047A" w:rsidRDefault="00630122" w:rsidP="00630122">
      <w:pPr>
        <w:pStyle w:val="aa"/>
        <w:tabs>
          <w:tab w:val="left" w:pos="993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Должностное лицо, осуществляющее устное информирование о порядке предоставления муниципальной услуги, не вправе осуществлять информирование заявителя, выходящее за рамки стандартных процедур и условий предоставления муниципальной услуги.</w:t>
      </w:r>
    </w:p>
    <w:p w:rsidR="00630122" w:rsidRPr="0024047A" w:rsidRDefault="00630122" w:rsidP="00630122">
      <w:pPr>
        <w:pStyle w:val="aa"/>
        <w:tabs>
          <w:tab w:val="left" w:pos="993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 xml:space="preserve">Должностное лицо, осуществляющее индивидуальное устное информирование о порядке </w:t>
      </w:r>
      <w:r w:rsidRPr="0024047A">
        <w:rPr>
          <w:sz w:val="24"/>
          <w:szCs w:val="24"/>
        </w:rPr>
        <w:lastRenderedPageBreak/>
        <w:t xml:space="preserve">предоставления муниципальной услуги, должно принять все необходимые меры для полного и оперативного ответа на поставленные вопросы. </w:t>
      </w:r>
      <w:proofErr w:type="gramStart"/>
      <w:r w:rsidRPr="0024047A">
        <w:rPr>
          <w:sz w:val="24"/>
          <w:szCs w:val="24"/>
        </w:rPr>
        <w:t>В случае невозможности предоставления полной информации должностное лицо, осуществляющее индивидуальное устное информирование, должно предложить обратиться за необходимой информацией в письменном виде либо назначить другое удобное для обращающегося время для устного информирования по интересующему его вопросу.</w:t>
      </w:r>
      <w:proofErr w:type="gramEnd"/>
    </w:p>
    <w:p w:rsidR="00630122" w:rsidRPr="0024047A" w:rsidRDefault="00630122" w:rsidP="00630122">
      <w:pPr>
        <w:pStyle w:val="aa"/>
        <w:tabs>
          <w:tab w:val="left" w:pos="993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1.10. Индивидуальное письменное информирование о порядке предоставления муниципальной услуги при письменном обращении в общеобразовательную организацию осуществляется путем направления ответов почтовым отправлением, а также электронной почтой.</w:t>
      </w:r>
    </w:p>
    <w:p w:rsidR="00630122" w:rsidRPr="0024047A" w:rsidRDefault="00630122" w:rsidP="00630122">
      <w:pPr>
        <w:pStyle w:val="aa"/>
        <w:tabs>
          <w:tab w:val="left" w:pos="993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При индивидуальном письменном информировании ответ направляется заявителю в течение 30 дней со дня регистрации обращения.</w:t>
      </w:r>
    </w:p>
    <w:p w:rsidR="00630122" w:rsidRPr="0024047A" w:rsidRDefault="00630122" w:rsidP="00630122">
      <w:pPr>
        <w:pStyle w:val="aa"/>
        <w:tabs>
          <w:tab w:val="left" w:pos="993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1.11.  Публичное информирование о порядке предоставления муниципальной услуги осуществляется посредством использования информационно-телекоммуникационной сети "Интернет"  на официальном сайте общеобразовательной организации.</w:t>
      </w:r>
    </w:p>
    <w:p w:rsidR="00630122" w:rsidRPr="0024047A" w:rsidRDefault="00630122" w:rsidP="00630122">
      <w:pPr>
        <w:pStyle w:val="12"/>
        <w:keepNext/>
        <w:keepLines/>
        <w:shd w:val="clear" w:color="auto" w:fill="auto"/>
        <w:tabs>
          <w:tab w:val="left" w:pos="1293"/>
        </w:tabs>
        <w:spacing w:line="240" w:lineRule="auto"/>
        <w:ind w:left="-142" w:firstLine="284"/>
        <w:contextualSpacing/>
        <w:jc w:val="center"/>
        <w:rPr>
          <w:rStyle w:val="11"/>
          <w:color w:val="000000"/>
          <w:sz w:val="24"/>
          <w:szCs w:val="24"/>
        </w:rPr>
      </w:pPr>
      <w:bookmarkStart w:id="0" w:name="bookmark2"/>
      <w:r w:rsidRPr="0024047A">
        <w:rPr>
          <w:rStyle w:val="11"/>
          <w:color w:val="000000"/>
          <w:sz w:val="24"/>
          <w:szCs w:val="24"/>
        </w:rPr>
        <w:t xml:space="preserve">2. СТАНДАРТ ПРЕДОСТАВЛЕНИЯ МУНИЦИПАЛЬНОЙ УСЛУГИ </w:t>
      </w:r>
    </w:p>
    <w:p w:rsidR="00630122" w:rsidRPr="0024047A" w:rsidRDefault="00630122" w:rsidP="00630122">
      <w:pPr>
        <w:pStyle w:val="12"/>
        <w:keepNext/>
        <w:keepLines/>
        <w:shd w:val="clear" w:color="auto" w:fill="auto"/>
        <w:tabs>
          <w:tab w:val="left" w:pos="1293"/>
        </w:tabs>
        <w:spacing w:line="240" w:lineRule="auto"/>
        <w:ind w:left="-142" w:firstLine="284"/>
        <w:contextualSpacing/>
        <w:jc w:val="center"/>
        <w:rPr>
          <w:color w:val="000000"/>
          <w:sz w:val="24"/>
          <w:szCs w:val="24"/>
        </w:rPr>
      </w:pPr>
      <w:r w:rsidRPr="0024047A">
        <w:rPr>
          <w:rStyle w:val="11"/>
          <w:color w:val="000000"/>
          <w:sz w:val="24"/>
          <w:szCs w:val="24"/>
        </w:rPr>
        <w:t>Наименование муниципальной услуги</w:t>
      </w:r>
      <w:bookmarkEnd w:id="0"/>
    </w:p>
    <w:p w:rsidR="00630122" w:rsidRPr="0024047A" w:rsidRDefault="00630122" w:rsidP="00630122">
      <w:pPr>
        <w:pStyle w:val="12"/>
        <w:keepNext/>
        <w:keepLines/>
        <w:shd w:val="clear" w:color="auto" w:fill="auto"/>
        <w:tabs>
          <w:tab w:val="left" w:pos="851"/>
          <w:tab w:val="right" w:pos="10084"/>
        </w:tabs>
        <w:spacing w:line="240" w:lineRule="auto"/>
        <w:ind w:left="-142" w:firstLine="284"/>
        <w:contextualSpacing/>
        <w:jc w:val="both"/>
        <w:rPr>
          <w:rStyle w:val="14"/>
          <w:b/>
          <w:sz w:val="24"/>
          <w:szCs w:val="24"/>
        </w:rPr>
      </w:pPr>
      <w:bookmarkStart w:id="1" w:name="bookmark3"/>
      <w:r w:rsidRPr="0024047A">
        <w:rPr>
          <w:rStyle w:val="14"/>
          <w:color w:val="000000"/>
          <w:sz w:val="24"/>
          <w:szCs w:val="24"/>
        </w:rPr>
        <w:tab/>
        <w:t>2.1.</w:t>
      </w:r>
      <w:r w:rsidRPr="0024047A">
        <w:rPr>
          <w:rStyle w:val="14"/>
          <w:b/>
          <w:color w:val="000000"/>
          <w:sz w:val="24"/>
          <w:szCs w:val="24"/>
        </w:rPr>
        <w:t xml:space="preserve"> </w:t>
      </w:r>
      <w:r w:rsidRPr="0024047A">
        <w:rPr>
          <w:rStyle w:val="14"/>
          <w:color w:val="000000"/>
          <w:sz w:val="24"/>
          <w:szCs w:val="24"/>
        </w:rPr>
        <w:t xml:space="preserve">Муниципальная услуга </w:t>
      </w:r>
      <w:bookmarkStart w:id="2" w:name="bookmark4"/>
      <w:bookmarkEnd w:id="1"/>
      <w:r w:rsidRPr="0024047A">
        <w:rPr>
          <w:rStyle w:val="11"/>
          <w:color w:val="000000"/>
          <w:sz w:val="24"/>
          <w:szCs w:val="24"/>
        </w:rPr>
        <w:t>«</w:t>
      </w:r>
      <w:bookmarkStart w:id="3" w:name="_Hlk174867082"/>
      <w:bookmarkStart w:id="4" w:name="_Hlk174867350"/>
      <w:r w:rsidRPr="0024047A">
        <w:rPr>
          <w:rStyle w:val="11"/>
          <w:color w:val="000000"/>
          <w:sz w:val="24"/>
          <w:szCs w:val="24"/>
        </w:rPr>
        <w:t xml:space="preserve">Предоставление информации о порядке проведения государственной итоговой аттестации </w:t>
      </w:r>
      <w:proofErr w:type="gramStart"/>
      <w:r w:rsidRPr="0024047A">
        <w:rPr>
          <w:rStyle w:val="11"/>
          <w:color w:val="000000"/>
          <w:sz w:val="24"/>
          <w:szCs w:val="24"/>
        </w:rPr>
        <w:t>обучающихся</w:t>
      </w:r>
      <w:proofErr w:type="gramEnd"/>
      <w:r w:rsidRPr="0024047A">
        <w:rPr>
          <w:rStyle w:val="11"/>
          <w:color w:val="000000"/>
          <w:sz w:val="24"/>
          <w:szCs w:val="24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</w:t>
      </w:r>
      <w:bookmarkEnd w:id="3"/>
      <w:r w:rsidRPr="0024047A">
        <w:rPr>
          <w:rStyle w:val="11"/>
          <w:color w:val="000000"/>
          <w:sz w:val="24"/>
          <w:szCs w:val="24"/>
        </w:rPr>
        <w:t>»</w:t>
      </w:r>
      <w:r w:rsidRPr="0024047A">
        <w:rPr>
          <w:rStyle w:val="14"/>
          <w:color w:val="000000"/>
          <w:sz w:val="24"/>
          <w:szCs w:val="24"/>
        </w:rPr>
        <w:t>.</w:t>
      </w:r>
    </w:p>
    <w:bookmarkEnd w:id="4"/>
    <w:p w:rsidR="00630122" w:rsidRPr="0024047A" w:rsidRDefault="00630122" w:rsidP="00630122">
      <w:pPr>
        <w:pStyle w:val="af1"/>
        <w:tabs>
          <w:tab w:val="left" w:pos="993"/>
        </w:tabs>
        <w:spacing w:before="100" w:after="100"/>
        <w:ind w:left="-142" w:firstLine="284"/>
        <w:contextualSpacing/>
        <w:jc w:val="center"/>
        <w:rPr>
          <w:rFonts w:ascii="Times New Roman" w:hAnsi="Times New Roman" w:cs="Times New Roman"/>
          <w:b/>
          <w:bCs/>
        </w:rPr>
      </w:pPr>
      <w:r w:rsidRPr="0024047A">
        <w:rPr>
          <w:rFonts w:ascii="Times New Roman" w:hAnsi="Times New Roman" w:cs="Times New Roman"/>
          <w:b/>
          <w:bCs/>
        </w:rPr>
        <w:t xml:space="preserve">Наименование органа, предоставляющего </w:t>
      </w:r>
    </w:p>
    <w:p w:rsidR="00630122" w:rsidRPr="0024047A" w:rsidRDefault="00630122" w:rsidP="00630122">
      <w:pPr>
        <w:pStyle w:val="af1"/>
        <w:tabs>
          <w:tab w:val="left" w:pos="993"/>
        </w:tabs>
        <w:spacing w:before="100" w:after="100"/>
        <w:ind w:left="-142" w:firstLine="284"/>
        <w:contextualSpacing/>
        <w:jc w:val="center"/>
        <w:rPr>
          <w:rFonts w:ascii="Times New Roman" w:hAnsi="Times New Roman" w:cs="Times New Roman"/>
          <w:b/>
          <w:bCs/>
        </w:rPr>
      </w:pPr>
      <w:r w:rsidRPr="0024047A">
        <w:rPr>
          <w:rFonts w:ascii="Times New Roman" w:hAnsi="Times New Roman" w:cs="Times New Roman"/>
          <w:b/>
          <w:bCs/>
        </w:rPr>
        <w:t>муниципальную услугу</w:t>
      </w:r>
    </w:p>
    <w:p w:rsidR="00630122" w:rsidRPr="0024047A" w:rsidRDefault="00630122" w:rsidP="00630122">
      <w:pPr>
        <w:pStyle w:val="12"/>
        <w:keepNext/>
        <w:keepLines/>
        <w:shd w:val="clear" w:color="auto" w:fill="auto"/>
        <w:tabs>
          <w:tab w:val="left" w:pos="851"/>
          <w:tab w:val="right" w:pos="10084"/>
        </w:tabs>
        <w:spacing w:line="240" w:lineRule="auto"/>
        <w:ind w:left="-142" w:firstLine="284"/>
        <w:contextualSpacing/>
        <w:jc w:val="both"/>
        <w:rPr>
          <w:rStyle w:val="6"/>
          <w:i w:val="0"/>
          <w:sz w:val="24"/>
          <w:szCs w:val="24"/>
        </w:rPr>
      </w:pPr>
      <w:r w:rsidRPr="0024047A">
        <w:rPr>
          <w:rStyle w:val="14"/>
          <w:color w:val="000000"/>
          <w:sz w:val="24"/>
          <w:szCs w:val="24"/>
        </w:rPr>
        <w:tab/>
        <w:t xml:space="preserve">2.2. </w:t>
      </w:r>
      <w:bookmarkEnd w:id="2"/>
      <w:r w:rsidRPr="0024047A">
        <w:rPr>
          <w:rStyle w:val="6"/>
          <w:i w:val="0"/>
          <w:color w:val="000000"/>
          <w:sz w:val="24"/>
          <w:szCs w:val="24"/>
        </w:rPr>
        <w:t xml:space="preserve">Муниципальная услуга предоставляется </w:t>
      </w:r>
      <w:bookmarkStart w:id="5" w:name="_Hlk174866925"/>
      <w:r w:rsidRPr="0024047A">
        <w:rPr>
          <w:rStyle w:val="6"/>
          <w:i w:val="0"/>
          <w:color w:val="000000"/>
          <w:sz w:val="24"/>
          <w:szCs w:val="24"/>
        </w:rPr>
        <w:t>общеобразовательной организацией</w:t>
      </w:r>
      <w:bookmarkEnd w:id="5"/>
      <w:r w:rsidRPr="0024047A">
        <w:rPr>
          <w:rStyle w:val="6"/>
          <w:i w:val="0"/>
          <w:color w:val="000000"/>
          <w:sz w:val="24"/>
          <w:szCs w:val="24"/>
        </w:rPr>
        <w:t>.</w:t>
      </w:r>
      <w:r w:rsidRPr="0024047A">
        <w:rPr>
          <w:rStyle w:val="6"/>
          <w:i w:val="0"/>
          <w:sz w:val="24"/>
          <w:szCs w:val="24"/>
        </w:rPr>
        <w:t xml:space="preserve"> </w:t>
      </w:r>
    </w:p>
    <w:p w:rsidR="00630122" w:rsidRPr="0024047A" w:rsidRDefault="00630122" w:rsidP="00630122">
      <w:pPr>
        <w:pStyle w:val="12"/>
        <w:keepNext/>
        <w:keepLines/>
        <w:shd w:val="clear" w:color="auto" w:fill="auto"/>
        <w:tabs>
          <w:tab w:val="left" w:pos="851"/>
          <w:tab w:val="right" w:pos="10084"/>
        </w:tabs>
        <w:spacing w:line="240" w:lineRule="auto"/>
        <w:ind w:left="-142" w:firstLine="284"/>
        <w:contextualSpacing/>
        <w:jc w:val="both"/>
        <w:rPr>
          <w:rStyle w:val="6"/>
          <w:i w:val="0"/>
          <w:sz w:val="24"/>
          <w:szCs w:val="24"/>
        </w:rPr>
      </w:pPr>
      <w:r w:rsidRPr="0024047A">
        <w:rPr>
          <w:b w:val="0"/>
          <w:sz w:val="24"/>
          <w:szCs w:val="24"/>
        </w:rPr>
        <w:tab/>
        <w:t xml:space="preserve">При предоставлении муниципальной услуги должностные лица </w:t>
      </w:r>
      <w:r w:rsidRPr="0024047A">
        <w:rPr>
          <w:rStyle w:val="6"/>
          <w:i w:val="0"/>
          <w:color w:val="000000"/>
          <w:sz w:val="24"/>
          <w:szCs w:val="24"/>
        </w:rPr>
        <w:t>общеобразовательной организации</w:t>
      </w:r>
      <w:r w:rsidRPr="0024047A">
        <w:rPr>
          <w:b w:val="0"/>
          <w:sz w:val="24"/>
          <w:szCs w:val="24"/>
        </w:rPr>
        <w:t xml:space="preserve"> взаимодействуют (при необходимости) с государственными органами, органами местного самоуправления, организациями, учреждениями, предприятиями и др.</w:t>
      </w:r>
    </w:p>
    <w:p w:rsidR="00630122" w:rsidRPr="0024047A" w:rsidRDefault="00630122" w:rsidP="00630122">
      <w:pPr>
        <w:tabs>
          <w:tab w:val="left" w:pos="709"/>
          <w:tab w:val="left" w:pos="993"/>
          <w:tab w:val="left" w:pos="1134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ab/>
        <w:t xml:space="preserve">2.3. Место нахождения общеобразовательной организации и ее почтовый адрес </w:t>
      </w:r>
      <w:r w:rsidR="00EB0CD0" w:rsidRPr="0024047A">
        <w:rPr>
          <w:rFonts w:ascii="Times New Roman" w:hAnsi="Times New Roman" w:cs="Times New Roman"/>
        </w:rPr>
        <w:t xml:space="preserve">363720,  РСО – Алания, Моздокский район, </w:t>
      </w:r>
      <w:proofErr w:type="spellStart"/>
      <w:r w:rsidR="00EB0CD0" w:rsidRPr="0024047A">
        <w:rPr>
          <w:rFonts w:ascii="Times New Roman" w:hAnsi="Times New Roman" w:cs="Times New Roman"/>
        </w:rPr>
        <w:t>ст</w:t>
      </w:r>
      <w:proofErr w:type="gramStart"/>
      <w:r w:rsidR="00EB0CD0" w:rsidRPr="0024047A">
        <w:rPr>
          <w:rFonts w:ascii="Times New Roman" w:hAnsi="Times New Roman" w:cs="Times New Roman"/>
        </w:rPr>
        <w:t>.Л</w:t>
      </w:r>
      <w:proofErr w:type="gramEnd"/>
      <w:r w:rsidR="00EB0CD0" w:rsidRPr="0024047A">
        <w:rPr>
          <w:rFonts w:ascii="Times New Roman" w:hAnsi="Times New Roman" w:cs="Times New Roman"/>
        </w:rPr>
        <w:t>уковская</w:t>
      </w:r>
      <w:proofErr w:type="spellEnd"/>
      <w:r w:rsidR="00EB0CD0" w:rsidRPr="0024047A">
        <w:rPr>
          <w:rFonts w:ascii="Times New Roman" w:hAnsi="Times New Roman" w:cs="Times New Roman"/>
        </w:rPr>
        <w:t>, ул.Усанова, 35</w:t>
      </w:r>
      <w:r w:rsidRPr="0024047A">
        <w:rPr>
          <w:rFonts w:ascii="Times New Roman" w:hAnsi="Times New Roman" w:cs="Times New Roman"/>
        </w:rPr>
        <w:t>.</w:t>
      </w:r>
    </w:p>
    <w:p w:rsidR="00630122" w:rsidRPr="0024047A" w:rsidRDefault="00630122" w:rsidP="00630122">
      <w:pPr>
        <w:tabs>
          <w:tab w:val="left" w:pos="709"/>
          <w:tab w:val="left" w:pos="993"/>
          <w:tab w:val="left" w:pos="1134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Телефон/факс </w:t>
      </w:r>
      <w:r w:rsidRPr="0024047A">
        <w:rPr>
          <w:rStyle w:val="6"/>
          <w:rFonts w:cs="Times New Roman"/>
          <w:b w:val="0"/>
          <w:i w:val="0"/>
          <w:sz w:val="24"/>
        </w:rPr>
        <w:t>общеобразовательной организации</w:t>
      </w:r>
      <w:r w:rsidRPr="0024047A">
        <w:rPr>
          <w:rFonts w:ascii="Times New Roman" w:hAnsi="Times New Roman" w:cs="Times New Roman"/>
        </w:rPr>
        <w:t xml:space="preserve">: </w:t>
      </w:r>
      <w:r w:rsidR="007D398C" w:rsidRPr="0024047A">
        <w:rPr>
          <w:rFonts w:ascii="Times New Roman" w:hAnsi="Times New Roman" w:cs="Times New Roman"/>
        </w:rPr>
        <w:t>(8-867-36) 2-51-34</w:t>
      </w:r>
      <w:r w:rsidRPr="0024047A">
        <w:rPr>
          <w:rFonts w:ascii="Times New Roman" w:hAnsi="Times New Roman" w:cs="Times New Roman"/>
        </w:rPr>
        <w:t>.</w:t>
      </w:r>
    </w:p>
    <w:p w:rsidR="00630122" w:rsidRPr="0024047A" w:rsidRDefault="00630122" w:rsidP="00630122">
      <w:pPr>
        <w:tabs>
          <w:tab w:val="left" w:pos="709"/>
          <w:tab w:val="left" w:pos="993"/>
          <w:tab w:val="left" w:pos="1134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Адрес электронной почты: </w:t>
      </w:r>
      <w:proofErr w:type="spellStart"/>
      <w:r w:rsidR="00EB0CD0" w:rsidRPr="0024047A">
        <w:rPr>
          <w:rFonts w:ascii="Times New Roman" w:hAnsi="Times New Roman" w:cs="Times New Roman"/>
          <w:color w:val="auto"/>
          <w:lang w:val="en-US"/>
        </w:rPr>
        <w:t>lukovskoe</w:t>
      </w:r>
      <w:proofErr w:type="spellEnd"/>
      <w:r w:rsidR="00EB0CD0" w:rsidRPr="0024047A">
        <w:rPr>
          <w:rFonts w:ascii="Times New Roman" w:hAnsi="Times New Roman" w:cs="Times New Roman"/>
          <w:color w:val="auto"/>
        </w:rPr>
        <w:t>@</w:t>
      </w:r>
      <w:r w:rsidR="00EB0CD0" w:rsidRPr="0024047A">
        <w:rPr>
          <w:rFonts w:ascii="Times New Roman" w:hAnsi="Times New Roman" w:cs="Times New Roman"/>
          <w:color w:val="auto"/>
          <w:lang w:val="en-US"/>
        </w:rPr>
        <w:t>list</w:t>
      </w:r>
      <w:r w:rsidR="00EB0CD0" w:rsidRPr="0024047A">
        <w:rPr>
          <w:rFonts w:ascii="Times New Roman" w:hAnsi="Times New Roman" w:cs="Times New Roman"/>
          <w:color w:val="auto"/>
        </w:rPr>
        <w:t>.</w:t>
      </w:r>
      <w:proofErr w:type="spellStart"/>
      <w:r w:rsidR="00EB0CD0" w:rsidRPr="0024047A">
        <w:rPr>
          <w:rFonts w:ascii="Times New Roman" w:hAnsi="Times New Roman" w:cs="Times New Roman"/>
          <w:color w:val="auto"/>
          <w:lang w:val="en-US"/>
        </w:rPr>
        <w:t>ru</w:t>
      </w:r>
      <w:proofErr w:type="spellEnd"/>
      <w:r w:rsidR="00EB0CD0" w:rsidRPr="0024047A">
        <w:rPr>
          <w:rFonts w:ascii="Times New Roman" w:hAnsi="Times New Roman" w:cs="Times New Roman"/>
          <w:color w:val="auto"/>
        </w:rPr>
        <w:t>.</w:t>
      </w:r>
      <w:r w:rsidRPr="0024047A">
        <w:rPr>
          <w:rFonts w:ascii="Times New Roman" w:hAnsi="Times New Roman" w:cs="Times New Roman"/>
        </w:rPr>
        <w:t xml:space="preserve">  </w:t>
      </w:r>
    </w:p>
    <w:p w:rsidR="00630122" w:rsidRPr="0024047A" w:rsidRDefault="00630122" w:rsidP="00630122">
      <w:pPr>
        <w:tabs>
          <w:tab w:val="left" w:pos="709"/>
          <w:tab w:val="left" w:pos="993"/>
          <w:tab w:val="left" w:pos="1134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График работы </w:t>
      </w:r>
      <w:r w:rsidRPr="0024047A">
        <w:rPr>
          <w:rStyle w:val="6"/>
          <w:rFonts w:cs="Times New Roman"/>
          <w:b w:val="0"/>
          <w:bCs/>
          <w:i w:val="0"/>
          <w:sz w:val="24"/>
        </w:rPr>
        <w:t>общеобразовательной организации</w:t>
      </w:r>
      <w:r w:rsidRPr="0024047A">
        <w:rPr>
          <w:rFonts w:ascii="Times New Roman" w:hAnsi="Times New Roman" w:cs="Times New Roman"/>
        </w:rPr>
        <w:t>: понедельник  – пятница  с 8.00 до 17.00 час</w:t>
      </w:r>
      <w:proofErr w:type="gramStart"/>
      <w:r w:rsidRPr="0024047A">
        <w:rPr>
          <w:rFonts w:ascii="Times New Roman" w:hAnsi="Times New Roman" w:cs="Times New Roman"/>
        </w:rPr>
        <w:t>.</w:t>
      </w:r>
      <w:proofErr w:type="gramEnd"/>
      <w:r w:rsidRPr="0024047A">
        <w:rPr>
          <w:rFonts w:ascii="Times New Roman" w:hAnsi="Times New Roman" w:cs="Times New Roman"/>
        </w:rPr>
        <w:t xml:space="preserve"> (</w:t>
      </w:r>
      <w:proofErr w:type="gramStart"/>
      <w:r w:rsidRPr="0024047A">
        <w:rPr>
          <w:rFonts w:ascii="Times New Roman" w:hAnsi="Times New Roman" w:cs="Times New Roman"/>
        </w:rPr>
        <w:t>п</w:t>
      </w:r>
      <w:proofErr w:type="gramEnd"/>
      <w:r w:rsidRPr="0024047A">
        <w:rPr>
          <w:rFonts w:ascii="Times New Roman" w:hAnsi="Times New Roman" w:cs="Times New Roman"/>
        </w:rPr>
        <w:t>ерерыв с 12 до 13 час.).</w:t>
      </w:r>
    </w:p>
    <w:p w:rsidR="00630122" w:rsidRPr="0024047A" w:rsidRDefault="00630122" w:rsidP="00630122">
      <w:pPr>
        <w:tabs>
          <w:tab w:val="left" w:pos="709"/>
          <w:tab w:val="left" w:pos="993"/>
          <w:tab w:val="left" w:pos="1134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суббота, воскресенье - выходные дни.</w:t>
      </w:r>
    </w:p>
    <w:p w:rsidR="00630122" w:rsidRPr="0024047A" w:rsidRDefault="00630122" w:rsidP="00630122">
      <w:pPr>
        <w:pStyle w:val="af1"/>
        <w:tabs>
          <w:tab w:val="left" w:pos="709"/>
          <w:tab w:val="left" w:pos="993"/>
          <w:tab w:val="left" w:pos="1134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ab/>
        <w:t xml:space="preserve">2.4. Прием заявителей должностным лицом </w:t>
      </w:r>
      <w:r w:rsidRPr="0024047A">
        <w:rPr>
          <w:rStyle w:val="6"/>
          <w:rFonts w:cs="Times New Roman"/>
          <w:b w:val="0"/>
          <w:bCs/>
          <w:i w:val="0"/>
          <w:sz w:val="24"/>
        </w:rPr>
        <w:t>общеобразовательной организации</w:t>
      </w:r>
      <w:r w:rsidRPr="0024047A">
        <w:rPr>
          <w:rFonts w:ascii="Times New Roman" w:hAnsi="Times New Roman" w:cs="Times New Roman"/>
        </w:rPr>
        <w:t xml:space="preserve"> осуществляется в соответствии с графиком приема. Вывеска с графиком приема размещается при входе в </w:t>
      </w:r>
      <w:r w:rsidRPr="0024047A">
        <w:rPr>
          <w:rStyle w:val="6"/>
          <w:rFonts w:cs="Times New Roman"/>
          <w:b w:val="0"/>
          <w:bCs/>
          <w:i w:val="0"/>
          <w:sz w:val="24"/>
        </w:rPr>
        <w:t>общеобразовательную организацию</w:t>
      </w:r>
      <w:r w:rsidRPr="0024047A">
        <w:rPr>
          <w:rFonts w:ascii="Times New Roman" w:hAnsi="Times New Roman" w:cs="Times New Roman"/>
        </w:rPr>
        <w:t>.</w:t>
      </w:r>
    </w:p>
    <w:p w:rsidR="00630122" w:rsidRPr="0024047A" w:rsidRDefault="00630122" w:rsidP="00630122">
      <w:pPr>
        <w:tabs>
          <w:tab w:val="left" w:pos="709"/>
          <w:tab w:val="left" w:pos="993"/>
          <w:tab w:val="left" w:pos="1134"/>
        </w:tabs>
        <w:ind w:left="-142" w:firstLine="284"/>
        <w:contextualSpacing/>
        <w:jc w:val="both"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</w:rPr>
        <w:t>Время приема заявителей: понеде</w:t>
      </w:r>
      <w:r w:rsidR="007D398C" w:rsidRPr="0024047A">
        <w:rPr>
          <w:rFonts w:ascii="Times New Roman" w:hAnsi="Times New Roman" w:cs="Times New Roman"/>
          <w:color w:val="auto"/>
        </w:rPr>
        <w:t>льник  – пятница  с 9</w:t>
      </w:r>
      <w:r w:rsidRPr="0024047A">
        <w:rPr>
          <w:rFonts w:ascii="Times New Roman" w:hAnsi="Times New Roman" w:cs="Times New Roman"/>
          <w:color w:val="auto"/>
        </w:rPr>
        <w:t>.00 до 16.00 час</w:t>
      </w:r>
      <w:proofErr w:type="gramStart"/>
      <w:r w:rsidRPr="0024047A">
        <w:rPr>
          <w:rFonts w:ascii="Times New Roman" w:hAnsi="Times New Roman" w:cs="Times New Roman"/>
          <w:color w:val="auto"/>
        </w:rPr>
        <w:t>.</w:t>
      </w:r>
      <w:proofErr w:type="gramEnd"/>
      <w:r w:rsidRPr="0024047A">
        <w:rPr>
          <w:rFonts w:ascii="Times New Roman" w:hAnsi="Times New Roman" w:cs="Times New Roman"/>
          <w:color w:val="auto"/>
        </w:rPr>
        <w:t xml:space="preserve"> (</w:t>
      </w:r>
      <w:proofErr w:type="gramStart"/>
      <w:r w:rsidRPr="0024047A">
        <w:rPr>
          <w:rFonts w:ascii="Times New Roman" w:hAnsi="Times New Roman" w:cs="Times New Roman"/>
          <w:color w:val="auto"/>
        </w:rPr>
        <w:t>п</w:t>
      </w:r>
      <w:proofErr w:type="gramEnd"/>
      <w:r w:rsidRPr="0024047A">
        <w:rPr>
          <w:rFonts w:ascii="Times New Roman" w:hAnsi="Times New Roman" w:cs="Times New Roman"/>
          <w:color w:val="auto"/>
        </w:rPr>
        <w:t>ерерыв с 12 до 13 час.).</w:t>
      </w:r>
    </w:p>
    <w:p w:rsidR="00630122" w:rsidRPr="0024047A" w:rsidRDefault="00630122" w:rsidP="00630122">
      <w:pPr>
        <w:tabs>
          <w:tab w:val="left" w:pos="709"/>
          <w:tab w:val="left" w:pos="993"/>
          <w:tab w:val="left" w:pos="1134"/>
        </w:tabs>
        <w:ind w:left="-142" w:firstLine="284"/>
        <w:contextualSpacing/>
        <w:jc w:val="both"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</w:rPr>
        <w:t xml:space="preserve">Прием граждан осуществляется на первом этаже в кабинете </w:t>
      </w:r>
      <w:r w:rsidR="007D398C" w:rsidRPr="0024047A">
        <w:rPr>
          <w:rFonts w:ascii="Times New Roman" w:hAnsi="Times New Roman" w:cs="Times New Roman"/>
          <w:color w:val="auto"/>
        </w:rPr>
        <w:t>директора.</w:t>
      </w:r>
    </w:p>
    <w:p w:rsidR="00630122" w:rsidRPr="0024047A" w:rsidRDefault="00630122" w:rsidP="00630122">
      <w:pPr>
        <w:pStyle w:val="12"/>
        <w:keepNext/>
        <w:keepLines/>
        <w:shd w:val="clear" w:color="auto" w:fill="auto"/>
        <w:spacing w:line="240" w:lineRule="auto"/>
        <w:ind w:left="-142" w:firstLine="284"/>
        <w:contextualSpacing/>
        <w:jc w:val="center"/>
        <w:rPr>
          <w:color w:val="000000"/>
          <w:sz w:val="24"/>
          <w:szCs w:val="24"/>
        </w:rPr>
      </w:pPr>
      <w:bookmarkStart w:id="6" w:name="bookmark5"/>
      <w:r w:rsidRPr="0024047A">
        <w:rPr>
          <w:rStyle w:val="11"/>
          <w:color w:val="000000"/>
          <w:sz w:val="24"/>
          <w:szCs w:val="24"/>
        </w:rPr>
        <w:t>Описание результата предоставления муниципальной услуги</w:t>
      </w:r>
      <w:bookmarkEnd w:id="6"/>
    </w:p>
    <w:p w:rsidR="00630122" w:rsidRPr="0024047A" w:rsidRDefault="00630122" w:rsidP="00630122">
      <w:pPr>
        <w:pStyle w:val="aa"/>
        <w:shd w:val="clear" w:color="auto" w:fill="auto"/>
        <w:tabs>
          <w:tab w:val="left" w:pos="567"/>
          <w:tab w:val="left" w:pos="1269"/>
        </w:tabs>
        <w:spacing w:line="240" w:lineRule="auto"/>
        <w:ind w:left="-142" w:firstLine="284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ab/>
        <w:t>2.5. Результатом предоставления муниципальной услуги является:</w:t>
      </w:r>
      <w:r w:rsidRPr="0024047A">
        <w:rPr>
          <w:rStyle w:val="6"/>
          <w:b w:val="0"/>
          <w:i w:val="0"/>
          <w:color w:val="000000"/>
          <w:sz w:val="24"/>
          <w:szCs w:val="24"/>
        </w:rPr>
        <w:tab/>
      </w:r>
    </w:p>
    <w:p w:rsidR="00630122" w:rsidRPr="0024047A" w:rsidRDefault="00630122" w:rsidP="00630122">
      <w:pPr>
        <w:pStyle w:val="aa"/>
        <w:shd w:val="clear" w:color="auto" w:fill="auto"/>
        <w:tabs>
          <w:tab w:val="left" w:pos="567"/>
          <w:tab w:val="left" w:pos="1269"/>
        </w:tabs>
        <w:spacing w:line="240" w:lineRule="auto"/>
        <w:ind w:left="-142" w:firstLine="284"/>
        <w:contextualSpacing/>
        <w:rPr>
          <w:rStyle w:val="6"/>
          <w:b w:val="0"/>
          <w:i w:val="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ab/>
        <w:t>2.5.1.</w:t>
      </w:r>
      <w:r w:rsidRPr="0024047A">
        <w:rPr>
          <w:sz w:val="24"/>
          <w:szCs w:val="24"/>
        </w:rPr>
        <w:t xml:space="preserve"> </w:t>
      </w: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Предоставление информации о порядке проведения государственной итоговой аттестации </w:t>
      </w:r>
      <w:proofErr w:type="gramStart"/>
      <w:r w:rsidRPr="0024047A">
        <w:rPr>
          <w:rStyle w:val="6"/>
          <w:b w:val="0"/>
          <w:i w:val="0"/>
          <w:color w:val="000000"/>
          <w:sz w:val="24"/>
          <w:szCs w:val="24"/>
        </w:rPr>
        <w:t>обучающихся</w:t>
      </w:r>
      <w:proofErr w:type="gramEnd"/>
      <w:r w:rsidRPr="0024047A">
        <w:rPr>
          <w:rStyle w:val="6"/>
          <w:b w:val="0"/>
          <w:i w:val="0"/>
          <w:color w:val="000000"/>
          <w:sz w:val="24"/>
          <w:szCs w:val="24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 по форме, согласно приложению 6 к настоящему постановлению.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2.5.2. Решение об отказе в приеме документов, необходимых для предоставления услуги по форме, согласно приложению №3 к настоящему Административному регламенту. 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2.5.3. Решение об отказе в предоставлении муниципальной услуги по форме, согласно приложению № 4 к настоящему Административному регламенту.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2.6. Процедура рассмотрения запроса завершается путем направления гражданину, </w:t>
      </w:r>
      <w:r w:rsidRPr="0024047A">
        <w:rPr>
          <w:rStyle w:val="6"/>
          <w:b w:val="0"/>
          <w:i w:val="0"/>
          <w:color w:val="000000"/>
          <w:sz w:val="24"/>
          <w:szCs w:val="24"/>
        </w:rPr>
        <w:lastRenderedPageBreak/>
        <w:t xml:space="preserve">организации результата рассмотрения запроса: 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- в письменной форме – посредством почтового отправления, электронной почты или вручения лично заявителю под роспись;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- в виде электронного документа или посредством почтовых отправителей. 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rStyle w:val="2"/>
          <w:color w:val="000000"/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>Срок предоставления муниципальной услуги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jc w:val="both"/>
        <w:rPr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ab/>
        <w:t xml:space="preserve">2.7. Максимальный срок предоставления муниципальной услуги со дня подачи заявления и необходимых документов в общеобразовательную организацию </w:t>
      </w:r>
      <w:r w:rsidRPr="0024047A">
        <w:rPr>
          <w:sz w:val="24"/>
          <w:szCs w:val="24"/>
        </w:rPr>
        <w:t xml:space="preserve">составляет 30 календарных дней. 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>Правовые акты, регулирующие предоставление муниципальной услуги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jc w:val="both"/>
        <w:rPr>
          <w:rStyle w:val="6"/>
          <w:bCs/>
          <w:i w:val="0"/>
          <w:color w:val="000000"/>
          <w:sz w:val="24"/>
          <w:szCs w:val="24"/>
        </w:rPr>
      </w:pPr>
      <w:r w:rsidRPr="0024047A">
        <w:rPr>
          <w:rStyle w:val="6"/>
          <w:bCs/>
          <w:i w:val="0"/>
          <w:color w:val="000000"/>
          <w:sz w:val="24"/>
          <w:szCs w:val="24"/>
        </w:rPr>
        <w:t xml:space="preserve">2.8. 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органов, предоставления муниципальной услуги, а также их должностных лиц размещены на официальных сайтах общеобразовательной организации и Управления образования Администрации местного самоуправления Моздокского района, согласно приложению №1 к настоящему Административному регламенту. 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</w:t>
      </w:r>
    </w:p>
    <w:p w:rsidR="00630122" w:rsidRPr="0024047A" w:rsidRDefault="00630122" w:rsidP="00630122">
      <w:pPr>
        <w:pStyle w:val="aa"/>
        <w:shd w:val="clear" w:color="auto" w:fill="auto"/>
        <w:tabs>
          <w:tab w:val="left" w:pos="851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2.9. Для получения муниципальной услуги заявитель представляет:</w:t>
      </w:r>
    </w:p>
    <w:p w:rsidR="00630122" w:rsidRPr="0024047A" w:rsidRDefault="00630122" w:rsidP="00630122">
      <w:pPr>
        <w:pStyle w:val="aa"/>
        <w:shd w:val="clear" w:color="auto" w:fill="auto"/>
        <w:tabs>
          <w:tab w:val="left" w:pos="851"/>
        </w:tabs>
        <w:spacing w:line="240" w:lineRule="auto"/>
        <w:ind w:left="-142" w:firstLine="284"/>
        <w:contextualSpacing/>
        <w:rPr>
          <w:sz w:val="24"/>
          <w:szCs w:val="24"/>
        </w:rPr>
      </w:pPr>
      <w:proofErr w:type="gramStart"/>
      <w:r w:rsidRPr="0024047A">
        <w:rPr>
          <w:rStyle w:val="6"/>
          <w:b w:val="0"/>
          <w:i w:val="0"/>
          <w:color w:val="000000"/>
          <w:sz w:val="24"/>
          <w:szCs w:val="24"/>
        </w:rPr>
        <w:t>Заявление для предоставлении муниципальной услуги «Предоставление информации о порядке проведения государственной итоговой аттестации обучающихся, освоивших образовательные программы основного общего и среднего общего образования, в том числе в форме единого государственного экзамена», в бумажном носителе по форме, согласно Приложению № 2 к настоящему Административному регламенту и документы в соответствии с пунктами 2.9.1.-2.9.3. настоящего Административного регламента, в том числе в виде прилагаемых</w:t>
      </w:r>
      <w:proofErr w:type="gramEnd"/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к заявлению электронных документов. 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2.9.1. Документ, удостоверяющий личность заявителя.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2.9.2. Документ, подтверждающий право заявителя на пребывание в Российской Федерации, докумен</w:t>
      </w:r>
      <w:proofErr w:type="gramStart"/>
      <w:r w:rsidRPr="0024047A">
        <w:rPr>
          <w:rStyle w:val="6"/>
          <w:b w:val="0"/>
          <w:i w:val="0"/>
          <w:color w:val="000000"/>
          <w:sz w:val="24"/>
          <w:szCs w:val="24"/>
        </w:rPr>
        <w:t>т(</w:t>
      </w:r>
      <w:proofErr w:type="spellStart"/>
      <w:proofErr w:type="gramEnd"/>
      <w:r w:rsidRPr="0024047A">
        <w:rPr>
          <w:rStyle w:val="6"/>
          <w:b w:val="0"/>
          <w:i w:val="0"/>
          <w:color w:val="000000"/>
          <w:sz w:val="24"/>
          <w:szCs w:val="24"/>
        </w:rPr>
        <w:t>ы</w:t>
      </w:r>
      <w:proofErr w:type="spellEnd"/>
      <w:r w:rsidRPr="0024047A">
        <w:rPr>
          <w:rStyle w:val="6"/>
          <w:b w:val="0"/>
          <w:i w:val="0"/>
          <w:color w:val="000000"/>
          <w:sz w:val="24"/>
          <w:szCs w:val="24"/>
        </w:rPr>
        <w:t>), удостоверяющий(е) личность ребенка и подтверждающий(е) законность представления прав ребенка (для заявителя - иностранного гражданина либо лица без гражданства).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2.9.3. Документ, подтверждающий установление опеки (при необходимости).</w:t>
      </w:r>
    </w:p>
    <w:p w:rsidR="00630122" w:rsidRPr="0024047A" w:rsidRDefault="00630122" w:rsidP="00630122">
      <w:pPr>
        <w:pStyle w:val="ConsPlusNormal"/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047A">
        <w:rPr>
          <w:rFonts w:ascii="Times New Roman" w:hAnsi="Times New Roman" w:cs="Times New Roman"/>
          <w:sz w:val="24"/>
          <w:szCs w:val="24"/>
        </w:rPr>
        <w:t xml:space="preserve">     2.9.4. Согласие на предоставление и обработку персональных данных по форме, согласно Приложению №5 к настоящему Административному регламенту.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2.9.5. В заявлении, поданном на бумажном носителе, также указывается один из следующих способов направления результата предоставления муниципальной услуги: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в форме уведомления по телефону, электронной почте;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на бумажном носителе в виде распечатанного экземпляра электронного документа в общеобразовательной организации  и/или высланного по почтовому адресу, указанному в заявлении.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 xml:space="preserve"> Исчерпывающий перечень документов, которые находятся в распоряжении органов местного самоуправления и иных организациях, участвующих в предоставлении муниципальной услуги 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2.10. Перечень документов и сведений,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и организаций, участвующих в предоставлении государственных или муниципальных услуг в случае обращения: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- документ, удостоверяющий личность; документ, удостоверяющий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полномочия представителя Заявителя;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142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- свидетельство о рождении ребенка;</w:t>
      </w:r>
    </w:p>
    <w:p w:rsidR="00630122" w:rsidRPr="0024047A" w:rsidRDefault="00630122" w:rsidP="00630122">
      <w:pPr>
        <w:pStyle w:val="aa"/>
        <w:shd w:val="clear" w:color="auto" w:fill="auto"/>
        <w:tabs>
          <w:tab w:val="left" w:pos="567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2.11. При предоставлении муниципальной услуги запрещается требовать от заявителя: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lastRenderedPageBreak/>
        <w:t>2.11.1.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2.11.2. </w:t>
      </w:r>
      <w:proofErr w:type="gramStart"/>
      <w:r w:rsidRPr="0024047A">
        <w:rPr>
          <w:rStyle w:val="6"/>
          <w:b w:val="0"/>
          <w:i w:val="0"/>
          <w:color w:val="000000"/>
          <w:sz w:val="24"/>
          <w:szCs w:val="24"/>
        </w:rPr>
        <w:t>Представления документов и информации, которые в соответствии с нормативными правовыми актами Российской Федерации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 июля 2010 г. № 210-ФЗ «Об организации предоставления</w:t>
      </w:r>
      <w:proofErr w:type="gramEnd"/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государственных и муниципальных услуг» (далее - Федеральный закон № 210-ФЗ).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2.11.3.Представления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общеобразовательной организации</w:t>
      </w:r>
      <w:proofErr w:type="gramStart"/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,</w:t>
      </w:r>
      <w:proofErr w:type="gramEnd"/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 муниципальной услуги, либо в предоставлении муниципальной услуги, о чем в письменном виде за подписью руководителя общеобразовательной организации,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630122" w:rsidRPr="0024047A" w:rsidRDefault="00630122" w:rsidP="00630122">
      <w:pPr>
        <w:pStyle w:val="12"/>
        <w:keepNext/>
        <w:keepLines/>
        <w:shd w:val="clear" w:color="auto" w:fill="auto"/>
        <w:spacing w:line="240" w:lineRule="auto"/>
        <w:ind w:left="-142" w:firstLine="284"/>
        <w:contextualSpacing/>
        <w:jc w:val="center"/>
        <w:rPr>
          <w:sz w:val="24"/>
          <w:szCs w:val="24"/>
        </w:rPr>
      </w:pPr>
      <w:bookmarkStart w:id="7" w:name="bookmark6"/>
      <w:r w:rsidRPr="0024047A">
        <w:rPr>
          <w:rStyle w:val="11"/>
          <w:color w:val="000000"/>
          <w:sz w:val="24"/>
          <w:szCs w:val="24"/>
        </w:rPr>
        <w:t xml:space="preserve">Исчерпывающий перечень оснований для отказа в приеме документов, необходимых для предоставления муниципальной </w:t>
      </w:r>
      <w:bookmarkEnd w:id="7"/>
      <w:r w:rsidRPr="0024047A">
        <w:rPr>
          <w:rStyle w:val="11"/>
          <w:color w:val="000000"/>
          <w:sz w:val="24"/>
          <w:szCs w:val="24"/>
        </w:rPr>
        <w:t>услуги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bookmarkStart w:id="8" w:name="bookmark7"/>
      <w:r w:rsidRPr="0024047A">
        <w:rPr>
          <w:rFonts w:ascii="Times New Roman" w:hAnsi="Times New Roman" w:cs="Times New Roman"/>
        </w:rPr>
        <w:t xml:space="preserve">2.12. Основанием для отказа в приеме к рассмотрению документов, необходимых для предоставления муниципальной услуги, являются: </w:t>
      </w:r>
    </w:p>
    <w:p w:rsidR="00630122" w:rsidRPr="0024047A" w:rsidRDefault="00630122" w:rsidP="00630122">
      <w:pPr>
        <w:tabs>
          <w:tab w:val="left" w:pos="1688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2.12.1. Неполное заполнение обязательных полей в форме запроса о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предоставлении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услуги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(недостоверное,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неправильное).</w:t>
      </w:r>
    </w:p>
    <w:p w:rsidR="00630122" w:rsidRPr="0024047A" w:rsidRDefault="00630122" w:rsidP="00630122">
      <w:pPr>
        <w:tabs>
          <w:tab w:val="left" w:pos="1688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2.12.2. Представление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неполного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комплекта</w:t>
      </w:r>
      <w:r w:rsidRPr="0024047A">
        <w:rPr>
          <w:rFonts w:ascii="Times New Roman" w:hAnsi="Times New Roman" w:cs="Times New Roman"/>
          <w:spacing w:val="-8"/>
        </w:rPr>
        <w:t xml:space="preserve"> </w:t>
      </w:r>
      <w:r w:rsidRPr="0024047A">
        <w:rPr>
          <w:rFonts w:ascii="Times New Roman" w:hAnsi="Times New Roman" w:cs="Times New Roman"/>
        </w:rPr>
        <w:t>документов.</w:t>
      </w:r>
    </w:p>
    <w:p w:rsidR="00630122" w:rsidRPr="0024047A" w:rsidRDefault="00630122" w:rsidP="00630122">
      <w:pPr>
        <w:tabs>
          <w:tab w:val="left" w:pos="1352"/>
          <w:tab w:val="left" w:pos="1688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2.12.3. Представленные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документы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утратили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силу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на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момент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обращения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 xml:space="preserve">за 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услугой (документ, удостоверяющий личность; документ, удостоверяющий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полномочия представителя Заявителя, в случае обращения за предоставлением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услуги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указанным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лицом).</w:t>
      </w:r>
    </w:p>
    <w:p w:rsidR="00630122" w:rsidRPr="0024047A" w:rsidRDefault="00630122" w:rsidP="00630122">
      <w:pPr>
        <w:tabs>
          <w:tab w:val="left" w:pos="1686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2.12.4. Представленные документы содержат подчистки и исправления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текста, не заверенные в порядке, установленном законодательством Российской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Федерации.</w:t>
      </w:r>
    </w:p>
    <w:p w:rsidR="00630122" w:rsidRPr="0024047A" w:rsidRDefault="00630122" w:rsidP="00630122">
      <w:pPr>
        <w:tabs>
          <w:tab w:val="left" w:pos="1688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2.12.5. Подача заявления о предоставлении услуги и документов,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необходимых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для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предоставления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услуги,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электронной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форме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с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нарушением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установленных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требований.</w:t>
      </w:r>
    </w:p>
    <w:p w:rsidR="00630122" w:rsidRPr="0024047A" w:rsidRDefault="00630122" w:rsidP="00630122">
      <w:pPr>
        <w:tabs>
          <w:tab w:val="left" w:pos="1688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2.12.6. Представленные в электронной форме документы содержат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 xml:space="preserve">повреждения, </w:t>
      </w:r>
      <w:r w:rsidRPr="0024047A">
        <w:rPr>
          <w:rFonts w:ascii="Times New Roman" w:hAnsi="Times New Roman" w:cs="Times New Roman"/>
        </w:rPr>
        <w:lastRenderedPageBreak/>
        <w:t>наличие которых не позволяет в полном объеме использовать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информацию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сведения,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содержащиеся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документах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для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предоставления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услуги.</w:t>
      </w:r>
    </w:p>
    <w:p w:rsidR="00630122" w:rsidRPr="0024047A" w:rsidRDefault="00630122" w:rsidP="00630122">
      <w:pPr>
        <w:tabs>
          <w:tab w:val="left" w:pos="1688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2.12.7. Заявление подано лицом, не имеющим полномочий представлять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интересы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заявителя.</w:t>
      </w:r>
    </w:p>
    <w:p w:rsidR="00630122" w:rsidRPr="0024047A" w:rsidRDefault="00630122" w:rsidP="00630122">
      <w:pPr>
        <w:pStyle w:val="12"/>
        <w:keepNext/>
        <w:keepLines/>
        <w:shd w:val="clear" w:color="auto" w:fill="auto"/>
        <w:spacing w:line="240" w:lineRule="auto"/>
        <w:ind w:left="-142" w:firstLine="284"/>
        <w:contextualSpacing/>
        <w:jc w:val="center"/>
        <w:rPr>
          <w:color w:val="000000"/>
          <w:sz w:val="24"/>
          <w:szCs w:val="24"/>
        </w:rPr>
      </w:pPr>
      <w:r w:rsidRPr="0024047A">
        <w:rPr>
          <w:rStyle w:val="11"/>
          <w:color w:val="00000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  <w:bookmarkEnd w:id="8"/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  <w:bCs/>
        </w:rPr>
      </w:pPr>
      <w:r w:rsidRPr="0024047A">
        <w:rPr>
          <w:rFonts w:ascii="Times New Roman" w:hAnsi="Times New Roman" w:cs="Times New Roman"/>
          <w:bCs/>
        </w:rPr>
        <w:t xml:space="preserve">2.13. </w:t>
      </w:r>
      <w:r w:rsidRPr="0024047A">
        <w:rPr>
          <w:rFonts w:ascii="Times New Roman" w:hAnsi="Times New Roman" w:cs="Times New Roman"/>
        </w:rPr>
        <w:t xml:space="preserve">Основания для приостановления предоставления муниципальной услуги отсутствуют. 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  <w:bCs/>
        </w:rPr>
      </w:pPr>
      <w:r w:rsidRPr="0024047A">
        <w:rPr>
          <w:rFonts w:ascii="Times New Roman" w:hAnsi="Times New Roman" w:cs="Times New Roman"/>
        </w:rPr>
        <w:t xml:space="preserve">2.14. </w:t>
      </w:r>
      <w:r w:rsidRPr="0024047A">
        <w:rPr>
          <w:rFonts w:ascii="Times New Roman" w:hAnsi="Times New Roman" w:cs="Times New Roman"/>
          <w:bCs/>
        </w:rPr>
        <w:t xml:space="preserve">Основаниями для отказа в предоставлении услуги: 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  <w:bCs/>
        </w:rPr>
        <w:t>2.14.1. П</w:t>
      </w:r>
      <w:r w:rsidRPr="0024047A">
        <w:rPr>
          <w:rFonts w:ascii="Times New Roman" w:hAnsi="Times New Roman" w:cs="Times New Roman"/>
        </w:rPr>
        <w:t xml:space="preserve">оступило заявление о прекращении исполнения муниципальной услуги;   </w:t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2.14.2. Заявление подано ненадлежащим  лицом;                          </w:t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  <w:b/>
        </w:rPr>
      </w:pPr>
      <w:r w:rsidRPr="0024047A">
        <w:rPr>
          <w:rFonts w:ascii="Times New Roman" w:hAnsi="Times New Roman" w:cs="Times New Roman"/>
        </w:rPr>
        <w:t>2.14.3. Предоставлен неполный комплект документов, указанных в пункте 2.9 настоящего Административного регламента;</w:t>
      </w:r>
      <w:r w:rsidRPr="0024047A">
        <w:rPr>
          <w:rFonts w:ascii="Times New Roman" w:hAnsi="Times New Roman" w:cs="Times New Roman"/>
        </w:rPr>
        <w:tab/>
      </w:r>
      <w:r w:rsidRPr="0024047A">
        <w:rPr>
          <w:rFonts w:ascii="Times New Roman" w:hAnsi="Times New Roman" w:cs="Times New Roman"/>
        </w:rPr>
        <w:tab/>
      </w:r>
      <w:r w:rsidRPr="0024047A">
        <w:rPr>
          <w:rFonts w:ascii="Times New Roman" w:hAnsi="Times New Roman" w:cs="Times New Roman"/>
        </w:rPr>
        <w:tab/>
      </w:r>
      <w:r w:rsidRPr="0024047A">
        <w:rPr>
          <w:rFonts w:ascii="Times New Roman" w:hAnsi="Times New Roman" w:cs="Times New Roman"/>
        </w:rPr>
        <w:tab/>
      </w:r>
      <w:r w:rsidRPr="0024047A">
        <w:rPr>
          <w:rFonts w:ascii="Times New Roman" w:hAnsi="Times New Roman" w:cs="Times New Roman"/>
        </w:rPr>
        <w:tab/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2.14.4.Заявитель не согласен устранить выявленные в ходе проверки несоответствия документов установленным требованиям.</w:t>
      </w:r>
    </w:p>
    <w:p w:rsidR="00630122" w:rsidRPr="0024047A" w:rsidRDefault="00630122" w:rsidP="00630122">
      <w:pPr>
        <w:pStyle w:val="af1"/>
        <w:tabs>
          <w:tab w:val="left" w:pos="1656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2.15. Уведомление об отказе в предоставлении муниципальной услуги, с указанием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причин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отказа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подписывается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руководителем общеобразовательной организации,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выдается заявителю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лично, либо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направляется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почте не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позднее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3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рабочих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дней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24047A">
        <w:rPr>
          <w:rFonts w:ascii="Times New Roman" w:hAnsi="Times New Roman" w:cs="Times New Roman"/>
        </w:rPr>
        <w:t>с</w:t>
      </w:r>
      <w:r w:rsidRPr="0024047A">
        <w:rPr>
          <w:rFonts w:ascii="Times New Roman" w:hAnsi="Times New Roman" w:cs="Times New Roman"/>
          <w:spacing w:val="60"/>
        </w:rPr>
        <w:t xml:space="preserve"> </w:t>
      </w:r>
      <w:r w:rsidRPr="0024047A">
        <w:rPr>
          <w:rFonts w:ascii="Times New Roman" w:hAnsi="Times New Roman" w:cs="Times New Roman"/>
        </w:rPr>
        <w:t>даты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принятия</w:t>
      </w:r>
      <w:proofErr w:type="gramEnd"/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решения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об отказе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предоставлении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муниципальной</w:t>
      </w:r>
      <w:r w:rsidRPr="0024047A">
        <w:rPr>
          <w:rFonts w:ascii="Times New Roman" w:hAnsi="Times New Roman" w:cs="Times New Roman"/>
          <w:spacing w:val="3"/>
        </w:rPr>
        <w:t xml:space="preserve"> </w:t>
      </w:r>
      <w:r w:rsidRPr="0024047A">
        <w:rPr>
          <w:rFonts w:ascii="Times New Roman" w:hAnsi="Times New Roman" w:cs="Times New Roman"/>
        </w:rPr>
        <w:t>услуги.</w:t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2.16. Заявитель вправе отказаться от предоставления муниципальной услуги на основании личного письменного заявления.</w:t>
      </w:r>
    </w:p>
    <w:p w:rsidR="00630122" w:rsidRPr="0024047A" w:rsidRDefault="00630122" w:rsidP="00630122">
      <w:pPr>
        <w:pStyle w:val="aa"/>
        <w:spacing w:line="240" w:lineRule="auto"/>
        <w:ind w:left="-142" w:right="130" w:firstLine="284"/>
        <w:contextualSpacing/>
        <w:rPr>
          <w:rStyle w:val="2"/>
          <w:b w:val="0"/>
          <w:color w:val="000000"/>
          <w:sz w:val="24"/>
          <w:szCs w:val="24"/>
        </w:rPr>
      </w:pPr>
      <w:r w:rsidRPr="0024047A">
        <w:rPr>
          <w:color w:val="000000"/>
          <w:sz w:val="24"/>
          <w:szCs w:val="24"/>
        </w:rPr>
        <w:t>2.17. В случае письменного отказа от предоставления</w:t>
      </w:r>
      <w:r w:rsidRPr="0024047A">
        <w:rPr>
          <w:color w:val="000000"/>
          <w:spacing w:val="1"/>
          <w:sz w:val="24"/>
          <w:szCs w:val="24"/>
        </w:rPr>
        <w:t xml:space="preserve"> </w:t>
      </w:r>
      <w:r w:rsidRPr="0024047A">
        <w:rPr>
          <w:color w:val="000000"/>
          <w:sz w:val="24"/>
          <w:szCs w:val="24"/>
        </w:rPr>
        <w:t>муниципальной услуги</w:t>
      </w:r>
      <w:r w:rsidRPr="0024047A">
        <w:rPr>
          <w:color w:val="000000"/>
          <w:spacing w:val="1"/>
          <w:sz w:val="24"/>
          <w:szCs w:val="24"/>
        </w:rPr>
        <w:t xml:space="preserve"> </w:t>
      </w:r>
      <w:r w:rsidRPr="0024047A">
        <w:rPr>
          <w:color w:val="000000"/>
          <w:sz w:val="24"/>
          <w:szCs w:val="24"/>
        </w:rPr>
        <w:t>заявитель</w:t>
      </w:r>
      <w:r w:rsidRPr="0024047A">
        <w:rPr>
          <w:color w:val="000000"/>
          <w:spacing w:val="1"/>
          <w:sz w:val="24"/>
          <w:szCs w:val="24"/>
        </w:rPr>
        <w:t xml:space="preserve"> </w:t>
      </w:r>
      <w:r w:rsidRPr="0024047A">
        <w:rPr>
          <w:color w:val="000000"/>
          <w:sz w:val="24"/>
          <w:szCs w:val="24"/>
        </w:rPr>
        <w:t>вправе</w:t>
      </w:r>
      <w:r w:rsidRPr="0024047A">
        <w:rPr>
          <w:color w:val="000000"/>
          <w:spacing w:val="-4"/>
          <w:sz w:val="24"/>
          <w:szCs w:val="24"/>
        </w:rPr>
        <w:t xml:space="preserve"> </w:t>
      </w:r>
      <w:r w:rsidRPr="0024047A">
        <w:rPr>
          <w:color w:val="000000"/>
          <w:sz w:val="24"/>
          <w:szCs w:val="24"/>
        </w:rPr>
        <w:t>обратиться</w:t>
      </w:r>
      <w:r w:rsidRPr="0024047A">
        <w:rPr>
          <w:color w:val="000000"/>
          <w:spacing w:val="-1"/>
          <w:sz w:val="24"/>
          <w:szCs w:val="24"/>
        </w:rPr>
        <w:t xml:space="preserve"> </w:t>
      </w:r>
      <w:r w:rsidRPr="0024047A">
        <w:rPr>
          <w:color w:val="000000"/>
          <w:sz w:val="24"/>
          <w:szCs w:val="24"/>
        </w:rPr>
        <w:t>вновь</w:t>
      </w:r>
      <w:r w:rsidRPr="0024047A">
        <w:rPr>
          <w:color w:val="000000"/>
          <w:spacing w:val="-1"/>
          <w:sz w:val="24"/>
          <w:szCs w:val="24"/>
        </w:rPr>
        <w:t xml:space="preserve"> </w:t>
      </w:r>
      <w:r w:rsidRPr="0024047A">
        <w:rPr>
          <w:color w:val="000000"/>
          <w:sz w:val="24"/>
          <w:szCs w:val="24"/>
        </w:rPr>
        <w:t>с</w:t>
      </w:r>
      <w:r w:rsidRPr="0024047A">
        <w:rPr>
          <w:color w:val="000000"/>
          <w:spacing w:val="-1"/>
          <w:sz w:val="24"/>
          <w:szCs w:val="24"/>
        </w:rPr>
        <w:t xml:space="preserve"> </w:t>
      </w:r>
      <w:r w:rsidRPr="0024047A">
        <w:rPr>
          <w:color w:val="000000"/>
          <w:sz w:val="24"/>
          <w:szCs w:val="24"/>
        </w:rPr>
        <w:t>заявлением</w:t>
      </w:r>
      <w:r w:rsidRPr="0024047A">
        <w:rPr>
          <w:color w:val="000000"/>
          <w:spacing w:val="-2"/>
          <w:sz w:val="24"/>
          <w:szCs w:val="24"/>
        </w:rPr>
        <w:t xml:space="preserve"> </w:t>
      </w:r>
      <w:r w:rsidRPr="0024047A">
        <w:rPr>
          <w:color w:val="000000"/>
          <w:sz w:val="24"/>
          <w:szCs w:val="24"/>
        </w:rPr>
        <w:t>о</w:t>
      </w:r>
      <w:r w:rsidRPr="0024047A">
        <w:rPr>
          <w:color w:val="000000"/>
          <w:spacing w:val="-2"/>
          <w:sz w:val="24"/>
          <w:szCs w:val="24"/>
        </w:rPr>
        <w:t xml:space="preserve"> </w:t>
      </w:r>
      <w:r w:rsidRPr="0024047A">
        <w:rPr>
          <w:color w:val="000000"/>
          <w:sz w:val="24"/>
          <w:szCs w:val="24"/>
        </w:rPr>
        <w:t>ее</w:t>
      </w:r>
      <w:r w:rsidRPr="0024047A">
        <w:rPr>
          <w:color w:val="000000"/>
          <w:spacing w:val="-2"/>
          <w:sz w:val="24"/>
          <w:szCs w:val="24"/>
        </w:rPr>
        <w:t xml:space="preserve"> </w:t>
      </w:r>
      <w:r w:rsidRPr="0024047A">
        <w:rPr>
          <w:color w:val="000000"/>
          <w:sz w:val="24"/>
          <w:szCs w:val="24"/>
        </w:rPr>
        <w:t>предоставлении</w:t>
      </w:r>
      <w:r w:rsidRPr="0024047A">
        <w:rPr>
          <w:color w:val="000000"/>
          <w:spacing w:val="-1"/>
          <w:sz w:val="24"/>
          <w:szCs w:val="24"/>
        </w:rPr>
        <w:t xml:space="preserve"> </w:t>
      </w:r>
      <w:r w:rsidRPr="0024047A">
        <w:rPr>
          <w:color w:val="000000"/>
          <w:sz w:val="24"/>
          <w:szCs w:val="24"/>
        </w:rPr>
        <w:t>и</w:t>
      </w:r>
      <w:r w:rsidRPr="0024047A">
        <w:rPr>
          <w:color w:val="000000"/>
          <w:spacing w:val="-3"/>
          <w:sz w:val="24"/>
          <w:szCs w:val="24"/>
        </w:rPr>
        <w:t xml:space="preserve"> </w:t>
      </w:r>
      <w:r w:rsidRPr="0024047A">
        <w:rPr>
          <w:color w:val="000000"/>
          <w:sz w:val="24"/>
          <w:szCs w:val="24"/>
        </w:rPr>
        <w:t>необходимыми</w:t>
      </w:r>
      <w:r w:rsidRPr="0024047A">
        <w:rPr>
          <w:color w:val="000000"/>
          <w:spacing w:val="-1"/>
          <w:sz w:val="24"/>
          <w:szCs w:val="24"/>
        </w:rPr>
        <w:t xml:space="preserve"> </w:t>
      </w:r>
      <w:r w:rsidRPr="0024047A">
        <w:rPr>
          <w:color w:val="000000"/>
          <w:sz w:val="24"/>
          <w:szCs w:val="24"/>
        </w:rPr>
        <w:t>документами.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органами и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rStyle w:val="2"/>
          <w:color w:val="000000"/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>организациями, участвующими в предоставлении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>муниципальной услуги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2.18. Услуги, необходимые и обязательные для предоставления муниципальной услуги, отсутствуют.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>Порядок, размер и основания взимания государственной пошлины или иной оплаты, взимаемой за предоставление муниципальной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>услуги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jc w:val="left"/>
        <w:rPr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    2.19. Предоставление муниципальной услуги осуществляется бесплатно.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2.20. Услуги, необходимые и обязательные для предоставления муниципальной услуги, отсутствуют.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rStyle w:val="2"/>
          <w:color w:val="000000"/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при предоставлении заявления на бумажном носителе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bCs/>
          <w:sz w:val="24"/>
          <w:szCs w:val="24"/>
        </w:rPr>
        <w:t>2.21.</w:t>
      </w: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Максимальный срок ожидания в очереди при подаче запроса о предоставлении муниципальной услуги и при получении промежуточного результата предоставления муниципальной услуги в общеобразовательной организации составляет не более 15 минут.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>Срок и порядок регистрации заявления о предоставлении муниципальной услуги, в том числе в электронной форме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2.22. Заявления о предоставлении муниципальной услуги подлежат регистрации в общеобразовательной организации в течение 1 рабочего дня со дня получения заявления и документов, необходимых для предоставления муниципальной услуги.</w:t>
      </w:r>
    </w:p>
    <w:p w:rsidR="00630122" w:rsidRPr="0024047A" w:rsidRDefault="00630122" w:rsidP="00630122">
      <w:pPr>
        <w:pStyle w:val="12"/>
        <w:keepNext/>
        <w:keepLines/>
        <w:shd w:val="clear" w:color="auto" w:fill="auto"/>
        <w:spacing w:line="240" w:lineRule="auto"/>
        <w:ind w:left="-142" w:firstLine="284"/>
        <w:contextualSpacing/>
        <w:jc w:val="center"/>
        <w:rPr>
          <w:color w:val="000000"/>
          <w:sz w:val="24"/>
          <w:szCs w:val="24"/>
        </w:rPr>
      </w:pPr>
      <w:bookmarkStart w:id="9" w:name="bookmark8"/>
      <w:r w:rsidRPr="0024047A">
        <w:rPr>
          <w:rStyle w:val="11"/>
          <w:color w:val="000000"/>
          <w:sz w:val="24"/>
          <w:szCs w:val="24"/>
        </w:rPr>
        <w:t>Требования к помещениям, в которых предоставляется муниципальная услуга</w:t>
      </w:r>
      <w:bookmarkEnd w:id="9"/>
    </w:p>
    <w:p w:rsidR="00630122" w:rsidRPr="0024047A" w:rsidRDefault="00630122" w:rsidP="00630122">
      <w:pPr>
        <w:pStyle w:val="aa"/>
        <w:shd w:val="clear" w:color="auto" w:fill="auto"/>
        <w:tabs>
          <w:tab w:val="left" w:pos="567"/>
        </w:tabs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sz w:val="24"/>
          <w:szCs w:val="24"/>
        </w:rPr>
        <w:tab/>
        <w:t xml:space="preserve">2.23. Помещение для предоставления муниципальной услуги снабжается </w:t>
      </w:r>
      <w:r w:rsidRPr="0024047A">
        <w:rPr>
          <w:sz w:val="24"/>
          <w:szCs w:val="24"/>
        </w:rPr>
        <w:lastRenderedPageBreak/>
        <w:t>соответствующими табличками. Помещение, в котором предоставляется муниципальная услуга, оснащено телефоном, интернетом. Здание, в котором предоставляется муниципальная услуга, оборудовано охранно-пожарной сигнализацией, огнетушителями.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Рабочее должностных лиц, ответственных за предоставление муниципальной услуги оборудуется, компьютером и оргтехникой, </w:t>
      </w:r>
      <w:proofErr w:type="gramStart"/>
      <w:r w:rsidRPr="0024047A">
        <w:rPr>
          <w:rFonts w:ascii="Times New Roman" w:hAnsi="Times New Roman" w:cs="Times New Roman"/>
        </w:rPr>
        <w:t>позволяющими</w:t>
      </w:r>
      <w:proofErr w:type="gramEnd"/>
      <w:r w:rsidRPr="0024047A">
        <w:rPr>
          <w:rFonts w:ascii="Times New Roman" w:hAnsi="Times New Roman" w:cs="Times New Roman"/>
        </w:rPr>
        <w:t xml:space="preserve"> своевременно и в полном объеме организовать предоставление муниципальной услуги.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Должностным лицам выделяются бумага, расходные материалы и канцтовары в количестве, достаточном для предоставления муниципальной услуги.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Организация приема по информированию о предоставлении муниципальной услуги осуществляется должностными лицами общеобразовательной организации на рабочем месте в соответствии с графиком работы.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Должностные лица общеобразовательной организации обязаны предложить гражданину воспользоваться стулом.</w:t>
      </w:r>
    </w:p>
    <w:p w:rsidR="00630122" w:rsidRPr="0024047A" w:rsidRDefault="00630122" w:rsidP="00630122">
      <w:pPr>
        <w:tabs>
          <w:tab w:val="center" w:pos="5244"/>
          <w:tab w:val="right" w:pos="10489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В соответствии с законодательством Российской Федерации о социальной защите инвалидов инвалидам (включая инвалидов, использующих кресла-коляски и собак-проводников) обеспечиваются:</w:t>
      </w:r>
    </w:p>
    <w:p w:rsidR="00630122" w:rsidRPr="0024047A" w:rsidRDefault="00630122" w:rsidP="00630122">
      <w:pPr>
        <w:tabs>
          <w:tab w:val="center" w:pos="5244"/>
          <w:tab w:val="right" w:pos="10489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условия беспрепятственного доступа к объекту (зданию, помещению), в котором предоставляется муниципальная услуга, а также для беспрепятственного пользования транспортом, средствами связи и информации;</w:t>
      </w:r>
    </w:p>
    <w:p w:rsidR="00630122" w:rsidRPr="0024047A" w:rsidRDefault="00630122" w:rsidP="00630122">
      <w:pPr>
        <w:pStyle w:val="17"/>
        <w:shd w:val="clear" w:color="auto" w:fill="auto"/>
        <w:spacing w:before="0" w:line="240" w:lineRule="auto"/>
        <w:ind w:left="-142" w:firstLine="284"/>
        <w:contextualSpacing/>
        <w:jc w:val="both"/>
        <w:rPr>
          <w:sz w:val="24"/>
          <w:szCs w:val="24"/>
        </w:rPr>
      </w:pPr>
      <w:r w:rsidRPr="0024047A">
        <w:rPr>
          <w:sz w:val="24"/>
          <w:szCs w:val="24"/>
        </w:rPr>
        <w:t>- возможность самостоятельного передвижения по территории, на которой расположены объекты (здания, помещения),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630122" w:rsidRPr="0024047A" w:rsidRDefault="00630122" w:rsidP="00630122">
      <w:pPr>
        <w:pStyle w:val="17"/>
        <w:shd w:val="clear" w:color="auto" w:fill="auto"/>
        <w:spacing w:before="0" w:line="240" w:lineRule="auto"/>
        <w:ind w:left="-142" w:firstLine="284"/>
        <w:contextualSpacing/>
        <w:jc w:val="both"/>
        <w:rPr>
          <w:sz w:val="24"/>
          <w:szCs w:val="24"/>
        </w:rPr>
      </w:pPr>
      <w:r w:rsidRPr="0024047A">
        <w:rPr>
          <w:sz w:val="24"/>
          <w:szCs w:val="24"/>
        </w:rPr>
        <w:t>-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630122" w:rsidRPr="0024047A" w:rsidRDefault="00630122" w:rsidP="00630122">
      <w:pPr>
        <w:pStyle w:val="17"/>
        <w:shd w:val="clear" w:color="auto" w:fill="auto"/>
        <w:spacing w:before="0" w:line="240" w:lineRule="auto"/>
        <w:ind w:left="-142" w:firstLine="284"/>
        <w:contextualSpacing/>
        <w:jc w:val="both"/>
        <w:rPr>
          <w:sz w:val="24"/>
          <w:szCs w:val="24"/>
        </w:rPr>
      </w:pPr>
      <w:r w:rsidRPr="0024047A">
        <w:rPr>
          <w:sz w:val="24"/>
          <w:szCs w:val="24"/>
        </w:rPr>
        <w:t>- 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</w:r>
    </w:p>
    <w:p w:rsidR="00630122" w:rsidRPr="0024047A" w:rsidRDefault="00630122" w:rsidP="00630122">
      <w:pPr>
        <w:pStyle w:val="17"/>
        <w:shd w:val="clear" w:color="auto" w:fill="auto"/>
        <w:spacing w:before="0" w:line="240" w:lineRule="auto"/>
        <w:ind w:left="-142" w:firstLine="284"/>
        <w:contextualSpacing/>
        <w:jc w:val="both"/>
        <w:rPr>
          <w:sz w:val="24"/>
          <w:szCs w:val="24"/>
        </w:rPr>
      </w:pPr>
      <w:r w:rsidRPr="0024047A">
        <w:rPr>
          <w:sz w:val="24"/>
          <w:szCs w:val="24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630122" w:rsidRPr="0024047A" w:rsidRDefault="00630122" w:rsidP="00630122">
      <w:pPr>
        <w:pStyle w:val="17"/>
        <w:shd w:val="clear" w:color="auto" w:fill="auto"/>
        <w:spacing w:before="0" w:line="240" w:lineRule="auto"/>
        <w:ind w:left="-142" w:firstLine="284"/>
        <w:contextualSpacing/>
        <w:jc w:val="both"/>
        <w:rPr>
          <w:sz w:val="24"/>
          <w:szCs w:val="24"/>
        </w:rPr>
      </w:pPr>
      <w:r w:rsidRPr="0024047A">
        <w:rPr>
          <w:sz w:val="24"/>
          <w:szCs w:val="24"/>
        </w:rPr>
        <w:t xml:space="preserve">- допуск </w:t>
      </w:r>
      <w:proofErr w:type="spellStart"/>
      <w:r w:rsidRPr="0024047A">
        <w:rPr>
          <w:sz w:val="24"/>
          <w:szCs w:val="24"/>
        </w:rPr>
        <w:t>сурдопереводчика</w:t>
      </w:r>
      <w:proofErr w:type="spellEnd"/>
      <w:r w:rsidRPr="0024047A">
        <w:rPr>
          <w:sz w:val="24"/>
          <w:szCs w:val="24"/>
        </w:rPr>
        <w:t xml:space="preserve"> и </w:t>
      </w:r>
      <w:proofErr w:type="spellStart"/>
      <w:r w:rsidRPr="0024047A">
        <w:rPr>
          <w:sz w:val="24"/>
          <w:szCs w:val="24"/>
        </w:rPr>
        <w:t>тифлосурдопереводчика</w:t>
      </w:r>
      <w:proofErr w:type="spellEnd"/>
      <w:r w:rsidRPr="0024047A">
        <w:rPr>
          <w:sz w:val="24"/>
          <w:szCs w:val="24"/>
        </w:rPr>
        <w:t>;</w:t>
      </w:r>
    </w:p>
    <w:p w:rsidR="00630122" w:rsidRPr="0024047A" w:rsidRDefault="00630122" w:rsidP="00630122">
      <w:pPr>
        <w:pStyle w:val="ConsPlusNormal"/>
        <w:ind w:left="-142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047A">
        <w:rPr>
          <w:rFonts w:ascii="Times New Roman" w:hAnsi="Times New Roman" w:cs="Times New Roman"/>
          <w:sz w:val="24"/>
          <w:szCs w:val="24"/>
        </w:rPr>
        <w:t xml:space="preserve">- допуск на объекты (здания, помещения), в которых предоставляются услуги собаки-проводника, при наличии документа, подтверждающего ее специальное обучение и выдаваемого по </w:t>
      </w:r>
      <w:hyperlink r:id="rId11" w:history="1">
        <w:r w:rsidRPr="0024047A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24047A">
        <w:rPr>
          <w:rFonts w:ascii="Times New Roman" w:hAnsi="Times New Roman" w:cs="Times New Roman"/>
          <w:sz w:val="24"/>
          <w:szCs w:val="24"/>
        </w:rPr>
        <w:t xml:space="preserve"> и в </w:t>
      </w:r>
      <w:hyperlink r:id="rId12" w:history="1">
        <w:r w:rsidRPr="0024047A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Pr="0024047A">
        <w:rPr>
          <w:rFonts w:ascii="Times New Roman" w:hAnsi="Times New Roman" w:cs="Times New Roman"/>
          <w:sz w:val="24"/>
          <w:szCs w:val="24"/>
        </w:rPr>
        <w:t>, которые определяются приказом Минтруда России от 22.06.2015 № 386н «Об утверждении формы документа, подтверждающего специальное обучение собаки-проводника, и порядка его выдачи»;</w:t>
      </w:r>
    </w:p>
    <w:p w:rsidR="00630122" w:rsidRPr="0024047A" w:rsidRDefault="00630122" w:rsidP="00630122">
      <w:pPr>
        <w:pStyle w:val="17"/>
        <w:shd w:val="clear" w:color="auto" w:fill="auto"/>
        <w:tabs>
          <w:tab w:val="left" w:pos="3544"/>
        </w:tabs>
        <w:spacing w:before="0" w:line="240" w:lineRule="auto"/>
        <w:ind w:left="-142" w:firstLine="284"/>
        <w:contextualSpacing/>
        <w:jc w:val="both"/>
        <w:rPr>
          <w:sz w:val="24"/>
          <w:szCs w:val="24"/>
        </w:rPr>
      </w:pPr>
      <w:r w:rsidRPr="0024047A">
        <w:rPr>
          <w:sz w:val="24"/>
          <w:szCs w:val="24"/>
        </w:rPr>
        <w:t>- оказание работниками общеобразовательной организации инвалидам помощи в преодолении барьеров, мешающих получению ими услуг наравне с другими лицами.</w:t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В случае невозможности полностью приспособить объект (здание, помещение), в котором предоставляется муниципальная услуга с учетом потребностей инвалидов </w:t>
      </w:r>
      <w:r w:rsidRPr="0024047A">
        <w:rPr>
          <w:rFonts w:ascii="Times New Roman" w:hAnsi="Times New Roman" w:cs="Times New Roman"/>
          <w:bCs/>
        </w:rPr>
        <w:t>Отдел</w:t>
      </w:r>
      <w:r w:rsidRPr="0024047A">
        <w:rPr>
          <w:rFonts w:ascii="Times New Roman" w:hAnsi="Times New Roman" w:cs="Times New Roman"/>
        </w:rPr>
        <w:t xml:space="preserve"> в соответствии с частью 4 статьи 15 Федерального закона от 24.11.1995  № 181-ФЗ «О социальной защите инвалидов в Российской Федерации» должен принимать меры для обеспечения доступа инвалидов к месту предоставления муниципальной услуги, либо, когда </w:t>
      </w:r>
      <w:proofErr w:type="gramStart"/>
      <w:r w:rsidRPr="0024047A">
        <w:rPr>
          <w:rFonts w:ascii="Times New Roman" w:hAnsi="Times New Roman" w:cs="Times New Roman"/>
        </w:rPr>
        <w:t>это</w:t>
      </w:r>
      <w:proofErr w:type="gramEnd"/>
      <w:r w:rsidRPr="0024047A">
        <w:rPr>
          <w:rFonts w:ascii="Times New Roman" w:hAnsi="Times New Roman" w:cs="Times New Roman"/>
        </w:rPr>
        <w:t xml:space="preserve"> возможно, обеспечить ее предоставление по месту жительства инвалида или в дистанционном режиме.</w:t>
      </w:r>
    </w:p>
    <w:p w:rsidR="00630122" w:rsidRPr="0024047A" w:rsidRDefault="00630122" w:rsidP="00630122">
      <w:pPr>
        <w:pStyle w:val="12"/>
        <w:keepNext/>
        <w:keepLines/>
        <w:shd w:val="clear" w:color="auto" w:fill="auto"/>
        <w:spacing w:line="240" w:lineRule="auto"/>
        <w:ind w:left="-142" w:firstLine="284"/>
        <w:contextualSpacing/>
        <w:jc w:val="center"/>
        <w:rPr>
          <w:color w:val="000000"/>
          <w:sz w:val="24"/>
          <w:szCs w:val="24"/>
        </w:rPr>
      </w:pPr>
      <w:bookmarkStart w:id="10" w:name="bookmark9"/>
      <w:r w:rsidRPr="0024047A">
        <w:rPr>
          <w:rStyle w:val="11"/>
          <w:color w:val="000000"/>
          <w:sz w:val="24"/>
          <w:szCs w:val="24"/>
        </w:rPr>
        <w:t>Показатели доступности и качества муниципальной услуги</w:t>
      </w:r>
      <w:bookmarkEnd w:id="10"/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2.24. Основными показателями доступности предоставления муниципальной услуги являются наличие полной и понятной информации о порядке, сроках и ходе предоставления муниципальной услуги в информационно</w:t>
      </w:r>
      <w:r w:rsidRPr="0024047A">
        <w:rPr>
          <w:rStyle w:val="6"/>
          <w:b w:val="0"/>
          <w:i w:val="0"/>
          <w:color w:val="000000"/>
          <w:sz w:val="24"/>
          <w:szCs w:val="24"/>
        </w:rPr>
        <w:softHyphen/>
        <w:t>-телекоммуникационных сетях общего пользования (в том числе в сети «Интернет»), средствах массовой информации;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2.25.</w:t>
      </w: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Основными показателями качества предоставления муниципальной услуги </w:t>
      </w:r>
      <w:r w:rsidRPr="0024047A">
        <w:rPr>
          <w:rStyle w:val="6"/>
          <w:b w:val="0"/>
          <w:i w:val="0"/>
          <w:color w:val="000000"/>
          <w:sz w:val="24"/>
          <w:szCs w:val="24"/>
        </w:rPr>
        <w:lastRenderedPageBreak/>
        <w:t>являются: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регламентом;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минимально возможное количество взаимодействий гражданина с должностными лицами, участвующими в предоставлении муниципальной услуги;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отсутствие нарушений со стороны </w:t>
      </w:r>
      <w:r w:rsidRPr="0024047A">
        <w:rPr>
          <w:sz w:val="24"/>
          <w:szCs w:val="24"/>
        </w:rPr>
        <w:t>общеобразовательной организации</w:t>
      </w: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 установленных сроков в процессе предоставления муниципальной услуги;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отсутствие заявлений об оспаривании решений, действий (бездействия) </w:t>
      </w:r>
      <w:r w:rsidRPr="0024047A">
        <w:rPr>
          <w:sz w:val="24"/>
          <w:szCs w:val="24"/>
        </w:rPr>
        <w:t>общеобразовательной организации</w:t>
      </w: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, его должностных лиц, принимаемых (совершенных) при предоставлении муниципальной услуги, по </w:t>
      </w:r>
      <w:proofErr w:type="gramStart"/>
      <w:r w:rsidRPr="0024047A">
        <w:rPr>
          <w:rStyle w:val="6"/>
          <w:b w:val="0"/>
          <w:i w:val="0"/>
          <w:color w:val="000000"/>
          <w:sz w:val="24"/>
          <w:szCs w:val="24"/>
        </w:rPr>
        <w:t>итогам</w:t>
      </w:r>
      <w:proofErr w:type="gramEnd"/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>Иные требования,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630122" w:rsidRPr="0024047A" w:rsidRDefault="00630122" w:rsidP="00630122">
      <w:pPr>
        <w:pStyle w:val="af1"/>
        <w:tabs>
          <w:tab w:val="left" w:pos="1477"/>
          <w:tab w:val="left" w:pos="5829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2.26. Предоставление</w:t>
      </w:r>
      <w:r w:rsidRPr="0024047A">
        <w:rPr>
          <w:rFonts w:ascii="Times New Roman" w:hAnsi="Times New Roman" w:cs="Times New Roman"/>
          <w:spacing w:val="-9"/>
        </w:rPr>
        <w:t xml:space="preserve"> </w:t>
      </w:r>
      <w:r w:rsidRPr="0024047A">
        <w:rPr>
          <w:rFonts w:ascii="Times New Roman" w:hAnsi="Times New Roman" w:cs="Times New Roman"/>
        </w:rPr>
        <w:t>муниципальной услуги по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экстерриториальному принципу осуществляется в части обеспечения возможности</w:t>
      </w:r>
      <w:r w:rsidRPr="0024047A">
        <w:rPr>
          <w:rFonts w:ascii="Times New Roman" w:hAnsi="Times New Roman" w:cs="Times New Roman"/>
          <w:spacing w:val="-68"/>
        </w:rPr>
        <w:t xml:space="preserve"> </w:t>
      </w:r>
      <w:r w:rsidRPr="0024047A">
        <w:rPr>
          <w:rFonts w:ascii="Times New Roman" w:hAnsi="Times New Roman" w:cs="Times New Roman"/>
        </w:rPr>
        <w:t>подачи заявлений и получения результата муниципальной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услуги.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Заполненное заявление о предоставлении муниципальной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услуги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отправляется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заявителем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вместе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с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прикрепленными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электронными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образами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документов,</w:t>
      </w:r>
      <w:r w:rsidRPr="0024047A">
        <w:rPr>
          <w:spacing w:val="-10"/>
          <w:sz w:val="24"/>
          <w:szCs w:val="24"/>
        </w:rPr>
        <w:t xml:space="preserve"> </w:t>
      </w:r>
      <w:r w:rsidRPr="0024047A">
        <w:rPr>
          <w:sz w:val="24"/>
          <w:szCs w:val="24"/>
        </w:rPr>
        <w:t>необходимыми</w:t>
      </w:r>
      <w:r w:rsidRPr="0024047A">
        <w:rPr>
          <w:spacing w:val="-9"/>
          <w:sz w:val="24"/>
          <w:szCs w:val="24"/>
        </w:rPr>
        <w:t xml:space="preserve"> </w:t>
      </w:r>
      <w:r w:rsidRPr="0024047A">
        <w:rPr>
          <w:sz w:val="24"/>
          <w:szCs w:val="24"/>
        </w:rPr>
        <w:t>для</w:t>
      </w:r>
      <w:r w:rsidRPr="0024047A">
        <w:rPr>
          <w:spacing w:val="-9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предоставления</w:t>
      </w:r>
      <w:r w:rsidRPr="0024047A">
        <w:rPr>
          <w:spacing w:val="-10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муниципальной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 xml:space="preserve">услуги на почту общеобразовательной организации. </w:t>
      </w:r>
    </w:p>
    <w:p w:rsidR="00630122" w:rsidRPr="0024047A" w:rsidRDefault="00630122" w:rsidP="00630122">
      <w:pPr>
        <w:pStyle w:val="af1"/>
        <w:tabs>
          <w:tab w:val="left" w:pos="1336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Электронные</w:t>
      </w:r>
      <w:r w:rsidRPr="0024047A">
        <w:rPr>
          <w:rFonts w:ascii="Times New Roman" w:hAnsi="Times New Roman" w:cs="Times New Roman"/>
          <w:spacing w:val="-8"/>
        </w:rPr>
        <w:t xml:space="preserve"> </w:t>
      </w:r>
      <w:r w:rsidRPr="0024047A">
        <w:rPr>
          <w:rFonts w:ascii="Times New Roman" w:hAnsi="Times New Roman" w:cs="Times New Roman"/>
        </w:rPr>
        <w:t>документы</w:t>
      </w:r>
      <w:r w:rsidRPr="0024047A">
        <w:rPr>
          <w:rFonts w:ascii="Times New Roman" w:hAnsi="Times New Roman" w:cs="Times New Roman"/>
          <w:spacing w:val="-8"/>
        </w:rPr>
        <w:t xml:space="preserve"> </w:t>
      </w:r>
      <w:r w:rsidRPr="0024047A">
        <w:rPr>
          <w:rFonts w:ascii="Times New Roman" w:hAnsi="Times New Roman" w:cs="Times New Roman"/>
        </w:rPr>
        <w:t>представляются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следующих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форматах:</w:t>
      </w:r>
    </w:p>
    <w:p w:rsidR="00630122" w:rsidRPr="0024047A" w:rsidRDefault="00630122" w:rsidP="00630122">
      <w:pPr>
        <w:pStyle w:val="af1"/>
        <w:tabs>
          <w:tab w:val="left" w:pos="1336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а)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24047A">
        <w:rPr>
          <w:rFonts w:ascii="Times New Roman" w:hAnsi="Times New Roman" w:cs="Times New Roman"/>
        </w:rPr>
        <w:t>xml</w:t>
      </w:r>
      <w:proofErr w:type="spellEnd"/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-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для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формализованных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документов;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 xml:space="preserve">б) </w:t>
      </w:r>
      <w:proofErr w:type="spellStart"/>
      <w:r w:rsidRPr="0024047A">
        <w:rPr>
          <w:sz w:val="24"/>
          <w:szCs w:val="24"/>
        </w:rPr>
        <w:t>doc</w:t>
      </w:r>
      <w:proofErr w:type="spellEnd"/>
      <w:r w:rsidRPr="0024047A">
        <w:rPr>
          <w:sz w:val="24"/>
          <w:szCs w:val="24"/>
        </w:rPr>
        <w:t xml:space="preserve">, </w:t>
      </w:r>
      <w:proofErr w:type="spellStart"/>
      <w:r w:rsidRPr="0024047A">
        <w:rPr>
          <w:sz w:val="24"/>
          <w:szCs w:val="24"/>
        </w:rPr>
        <w:t>docx</w:t>
      </w:r>
      <w:proofErr w:type="spellEnd"/>
      <w:r w:rsidRPr="0024047A">
        <w:rPr>
          <w:sz w:val="24"/>
          <w:szCs w:val="24"/>
        </w:rPr>
        <w:t xml:space="preserve">, </w:t>
      </w:r>
      <w:proofErr w:type="spellStart"/>
      <w:r w:rsidRPr="0024047A">
        <w:rPr>
          <w:sz w:val="24"/>
          <w:szCs w:val="24"/>
        </w:rPr>
        <w:t>odt</w:t>
      </w:r>
      <w:proofErr w:type="spellEnd"/>
      <w:r w:rsidRPr="0024047A">
        <w:rPr>
          <w:sz w:val="24"/>
          <w:szCs w:val="24"/>
        </w:rPr>
        <w:t xml:space="preserve"> - для документов с текстовым содержанием, не включающим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формулы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(за исключением документов, указанных в подпункте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"в" настоящего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пункта);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в)</w:t>
      </w:r>
      <w:r w:rsidRPr="0024047A">
        <w:rPr>
          <w:spacing w:val="-5"/>
          <w:sz w:val="24"/>
          <w:szCs w:val="24"/>
        </w:rPr>
        <w:t xml:space="preserve"> </w:t>
      </w:r>
      <w:proofErr w:type="spellStart"/>
      <w:r w:rsidRPr="0024047A">
        <w:rPr>
          <w:sz w:val="24"/>
          <w:szCs w:val="24"/>
        </w:rPr>
        <w:t>xls</w:t>
      </w:r>
      <w:proofErr w:type="spellEnd"/>
      <w:r w:rsidRPr="0024047A">
        <w:rPr>
          <w:sz w:val="24"/>
          <w:szCs w:val="24"/>
        </w:rPr>
        <w:t>,</w:t>
      </w:r>
      <w:r w:rsidRPr="0024047A">
        <w:rPr>
          <w:spacing w:val="-4"/>
          <w:sz w:val="24"/>
          <w:szCs w:val="24"/>
        </w:rPr>
        <w:t xml:space="preserve"> </w:t>
      </w:r>
      <w:proofErr w:type="spellStart"/>
      <w:r w:rsidRPr="0024047A">
        <w:rPr>
          <w:sz w:val="24"/>
          <w:szCs w:val="24"/>
        </w:rPr>
        <w:t>xlsx</w:t>
      </w:r>
      <w:proofErr w:type="spellEnd"/>
      <w:r w:rsidRPr="0024047A">
        <w:rPr>
          <w:sz w:val="24"/>
          <w:szCs w:val="24"/>
        </w:rPr>
        <w:t>,</w:t>
      </w:r>
      <w:r w:rsidRPr="0024047A">
        <w:rPr>
          <w:spacing w:val="-4"/>
          <w:sz w:val="24"/>
          <w:szCs w:val="24"/>
        </w:rPr>
        <w:t xml:space="preserve"> </w:t>
      </w:r>
      <w:proofErr w:type="spellStart"/>
      <w:r w:rsidRPr="0024047A">
        <w:rPr>
          <w:sz w:val="24"/>
          <w:szCs w:val="24"/>
        </w:rPr>
        <w:t>ods</w:t>
      </w:r>
      <w:proofErr w:type="spellEnd"/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-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для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документов,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содержащих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расчеты;</w:t>
      </w:r>
    </w:p>
    <w:p w:rsidR="00630122" w:rsidRPr="0024047A" w:rsidRDefault="00630122" w:rsidP="00630122">
      <w:pPr>
        <w:pStyle w:val="aa"/>
        <w:tabs>
          <w:tab w:val="left" w:pos="3348"/>
          <w:tab w:val="left" w:pos="7400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г)</w:t>
      </w:r>
      <w:r w:rsidRPr="0024047A">
        <w:rPr>
          <w:spacing w:val="1"/>
          <w:sz w:val="24"/>
          <w:szCs w:val="24"/>
        </w:rPr>
        <w:t xml:space="preserve"> </w:t>
      </w:r>
      <w:proofErr w:type="spellStart"/>
      <w:r w:rsidRPr="0024047A">
        <w:rPr>
          <w:sz w:val="24"/>
          <w:szCs w:val="24"/>
        </w:rPr>
        <w:t>pdf</w:t>
      </w:r>
      <w:proofErr w:type="spellEnd"/>
      <w:r w:rsidRPr="0024047A">
        <w:rPr>
          <w:sz w:val="24"/>
          <w:szCs w:val="24"/>
        </w:rPr>
        <w:t>,</w:t>
      </w:r>
      <w:r w:rsidRPr="0024047A">
        <w:rPr>
          <w:spacing w:val="1"/>
          <w:sz w:val="24"/>
          <w:szCs w:val="24"/>
        </w:rPr>
        <w:t xml:space="preserve"> </w:t>
      </w:r>
      <w:proofErr w:type="spellStart"/>
      <w:r w:rsidRPr="0024047A">
        <w:rPr>
          <w:sz w:val="24"/>
          <w:szCs w:val="24"/>
        </w:rPr>
        <w:t>jpg</w:t>
      </w:r>
      <w:proofErr w:type="spellEnd"/>
      <w:r w:rsidRPr="0024047A">
        <w:rPr>
          <w:sz w:val="24"/>
          <w:szCs w:val="24"/>
        </w:rPr>
        <w:t>,</w:t>
      </w:r>
      <w:r w:rsidRPr="0024047A">
        <w:rPr>
          <w:spacing w:val="1"/>
          <w:sz w:val="24"/>
          <w:szCs w:val="24"/>
        </w:rPr>
        <w:t xml:space="preserve"> </w:t>
      </w:r>
      <w:proofErr w:type="spellStart"/>
      <w:r w:rsidRPr="0024047A">
        <w:rPr>
          <w:sz w:val="24"/>
          <w:szCs w:val="24"/>
        </w:rPr>
        <w:t>jpeg</w:t>
      </w:r>
      <w:proofErr w:type="spellEnd"/>
      <w:r w:rsidRPr="0024047A">
        <w:rPr>
          <w:sz w:val="24"/>
          <w:szCs w:val="24"/>
        </w:rPr>
        <w:t xml:space="preserve"> - для документов с текстовым содержанием, в том числе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включающих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формулы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и  (или)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графические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изображения (за исключением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документов, указанных в подпункте "в" настоящего пункта), а также документов с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графическим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содержанием.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Допускается формирование электронного документа путем сканирования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непосредственно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с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оригинала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документа</w:t>
      </w:r>
      <w:r w:rsidRPr="0024047A">
        <w:rPr>
          <w:spacing w:val="54"/>
          <w:sz w:val="24"/>
          <w:szCs w:val="24"/>
        </w:rPr>
        <w:t xml:space="preserve"> </w:t>
      </w:r>
      <w:r w:rsidRPr="0024047A">
        <w:rPr>
          <w:sz w:val="24"/>
          <w:szCs w:val="24"/>
        </w:rPr>
        <w:t>(использование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копий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не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допускается),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которое осуществляется с сохранением ориентации оригинала документа в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разрешении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300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-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500</w:t>
      </w:r>
      <w:r w:rsidRPr="0024047A">
        <w:rPr>
          <w:spacing w:val="-3"/>
          <w:sz w:val="24"/>
          <w:szCs w:val="24"/>
        </w:rPr>
        <w:t xml:space="preserve"> </w:t>
      </w:r>
      <w:proofErr w:type="spellStart"/>
      <w:r w:rsidRPr="0024047A">
        <w:rPr>
          <w:sz w:val="24"/>
          <w:szCs w:val="24"/>
        </w:rPr>
        <w:t>dpi</w:t>
      </w:r>
      <w:proofErr w:type="spellEnd"/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(масштаб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1:1)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с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использованием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следующих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режимов:</w:t>
      </w:r>
    </w:p>
    <w:p w:rsidR="00630122" w:rsidRPr="0024047A" w:rsidRDefault="00630122" w:rsidP="00630122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proofErr w:type="gramStart"/>
      <w:r w:rsidRPr="0024047A">
        <w:rPr>
          <w:rFonts w:ascii="Times New Roman" w:hAnsi="Times New Roman" w:cs="Times New Roman"/>
        </w:rPr>
        <w:t>«черно-белый»</w:t>
      </w:r>
      <w:r w:rsidRPr="0024047A">
        <w:rPr>
          <w:rFonts w:ascii="Times New Roman" w:hAnsi="Times New Roman" w:cs="Times New Roman"/>
          <w:spacing w:val="39"/>
        </w:rPr>
        <w:t xml:space="preserve"> </w:t>
      </w:r>
      <w:r w:rsidRPr="0024047A">
        <w:rPr>
          <w:rFonts w:ascii="Times New Roman" w:hAnsi="Times New Roman" w:cs="Times New Roman"/>
        </w:rPr>
        <w:t>(при</w:t>
      </w:r>
      <w:r w:rsidRPr="0024047A">
        <w:rPr>
          <w:rFonts w:ascii="Times New Roman" w:hAnsi="Times New Roman" w:cs="Times New Roman"/>
          <w:spacing w:val="-4"/>
        </w:rPr>
        <w:t xml:space="preserve"> </w:t>
      </w:r>
      <w:r w:rsidRPr="0024047A">
        <w:rPr>
          <w:rFonts w:ascii="Times New Roman" w:hAnsi="Times New Roman" w:cs="Times New Roman"/>
        </w:rPr>
        <w:t>отсутствии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-4"/>
        </w:rPr>
        <w:t xml:space="preserve"> </w:t>
      </w:r>
      <w:r w:rsidRPr="0024047A">
        <w:rPr>
          <w:rFonts w:ascii="Times New Roman" w:hAnsi="Times New Roman" w:cs="Times New Roman"/>
        </w:rPr>
        <w:t>документе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графических</w:t>
      </w:r>
      <w:r w:rsidRPr="0024047A">
        <w:rPr>
          <w:rFonts w:ascii="Times New Roman" w:hAnsi="Times New Roman" w:cs="Times New Roman"/>
          <w:spacing w:val="-4"/>
        </w:rPr>
        <w:t xml:space="preserve"> </w:t>
      </w:r>
      <w:r w:rsidRPr="0024047A">
        <w:rPr>
          <w:rFonts w:ascii="Times New Roman" w:hAnsi="Times New Roman" w:cs="Times New Roman"/>
        </w:rPr>
        <w:t>изображений</w:t>
      </w:r>
      <w:r w:rsidRPr="0024047A">
        <w:rPr>
          <w:rFonts w:ascii="Times New Roman" w:hAnsi="Times New Roman" w:cs="Times New Roman"/>
          <w:spacing w:val="-4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proofErr w:type="gramEnd"/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(или)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цветного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текста);</w:t>
      </w:r>
    </w:p>
    <w:p w:rsidR="00630122" w:rsidRPr="0024047A" w:rsidRDefault="00630122" w:rsidP="00630122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«оттенки серого»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(при наличии в документе графических изображений,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отличных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от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цветного графического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изображения);</w:t>
      </w:r>
    </w:p>
    <w:p w:rsidR="00630122" w:rsidRPr="0024047A" w:rsidRDefault="00630122" w:rsidP="00630122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«цветной»</w:t>
      </w:r>
      <w:r w:rsidRPr="0024047A">
        <w:rPr>
          <w:rFonts w:ascii="Times New Roman" w:hAnsi="Times New Roman" w:cs="Times New Roman"/>
          <w:spacing w:val="-4"/>
        </w:rPr>
        <w:t xml:space="preserve"> </w:t>
      </w:r>
      <w:r w:rsidRPr="0024047A">
        <w:rPr>
          <w:rFonts w:ascii="Times New Roman" w:hAnsi="Times New Roman" w:cs="Times New Roman"/>
        </w:rPr>
        <w:t>или</w:t>
      </w:r>
      <w:r w:rsidRPr="0024047A">
        <w:rPr>
          <w:rFonts w:ascii="Times New Roman" w:hAnsi="Times New Roman" w:cs="Times New Roman"/>
          <w:spacing w:val="30"/>
        </w:rPr>
        <w:t xml:space="preserve"> </w:t>
      </w:r>
      <w:r w:rsidRPr="0024047A">
        <w:rPr>
          <w:rFonts w:ascii="Times New Roman" w:hAnsi="Times New Roman" w:cs="Times New Roman"/>
        </w:rPr>
        <w:t>«режим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полной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цветопередачи»</w:t>
      </w:r>
      <w:r w:rsidRPr="0024047A">
        <w:rPr>
          <w:rFonts w:ascii="Times New Roman" w:hAnsi="Times New Roman" w:cs="Times New Roman"/>
          <w:spacing w:val="28"/>
        </w:rPr>
        <w:t xml:space="preserve"> </w:t>
      </w:r>
      <w:r w:rsidRPr="0024047A">
        <w:rPr>
          <w:rFonts w:ascii="Times New Roman" w:hAnsi="Times New Roman" w:cs="Times New Roman"/>
        </w:rPr>
        <w:t>(при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наличии</w:t>
      </w:r>
      <w:r w:rsidRPr="0024047A">
        <w:rPr>
          <w:rFonts w:ascii="Times New Roman" w:hAnsi="Times New Roman" w:cs="Times New Roman"/>
          <w:spacing w:val="-4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документе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цветных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графических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изображений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либо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цветного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текста);</w:t>
      </w:r>
    </w:p>
    <w:p w:rsidR="00630122" w:rsidRPr="0024047A" w:rsidRDefault="00630122" w:rsidP="00630122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сохранением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всех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аутентичных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признаков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подлинности,</w:t>
      </w:r>
      <w:r w:rsidRPr="0024047A">
        <w:rPr>
          <w:rFonts w:ascii="Times New Roman" w:hAnsi="Times New Roman" w:cs="Times New Roman"/>
          <w:spacing w:val="-8"/>
        </w:rPr>
        <w:t xml:space="preserve"> </w:t>
      </w:r>
      <w:r w:rsidRPr="0024047A">
        <w:rPr>
          <w:rFonts w:ascii="Times New Roman" w:hAnsi="Times New Roman" w:cs="Times New Roman"/>
        </w:rPr>
        <w:t>а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именно: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графической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подписи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лица,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печати,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углового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штампа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бланка;</w:t>
      </w:r>
    </w:p>
    <w:p w:rsidR="00630122" w:rsidRPr="0024047A" w:rsidRDefault="00630122" w:rsidP="00630122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количество файлов должно соответствовать количеству документов,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каждый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из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которых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содержит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текстовую</w:t>
      </w:r>
      <w:r w:rsidRPr="0024047A">
        <w:rPr>
          <w:rFonts w:ascii="Times New Roman" w:hAnsi="Times New Roman" w:cs="Times New Roman"/>
          <w:spacing w:val="-4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(или)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графическую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информацию.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Электронные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документы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должны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обеспечивать:</w:t>
      </w:r>
    </w:p>
    <w:p w:rsidR="00630122" w:rsidRPr="0024047A" w:rsidRDefault="00630122" w:rsidP="00630122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возможность идентифицировать документ и количество листов в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документе;</w:t>
      </w:r>
    </w:p>
    <w:p w:rsidR="00630122" w:rsidRPr="0024047A" w:rsidRDefault="00630122" w:rsidP="00630122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для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документов,</w:t>
      </w:r>
      <w:r w:rsidRPr="0024047A">
        <w:rPr>
          <w:rFonts w:ascii="Times New Roman" w:hAnsi="Times New Roman" w:cs="Times New Roman"/>
          <w:spacing w:val="-10"/>
        </w:rPr>
        <w:t xml:space="preserve"> </w:t>
      </w:r>
      <w:r w:rsidRPr="0024047A">
        <w:rPr>
          <w:rFonts w:ascii="Times New Roman" w:hAnsi="Times New Roman" w:cs="Times New Roman"/>
        </w:rPr>
        <w:t>содержащих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структурированные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по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частям,</w:t>
      </w:r>
      <w:r w:rsidRPr="0024047A">
        <w:rPr>
          <w:rFonts w:ascii="Times New Roman" w:hAnsi="Times New Roman" w:cs="Times New Roman"/>
          <w:spacing w:val="-9"/>
        </w:rPr>
        <w:t xml:space="preserve"> </w:t>
      </w:r>
      <w:r w:rsidRPr="0024047A">
        <w:rPr>
          <w:rFonts w:ascii="Times New Roman" w:hAnsi="Times New Roman" w:cs="Times New Roman"/>
        </w:rPr>
        <w:t>главам,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разделам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(подразделам) данные и закладки, обеспечивающие переходы по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оглавлению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(или)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к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содержащимся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тексте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рисункам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таблицам.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 xml:space="preserve"> Документы,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подлежащие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представлению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форматах</w:t>
      </w:r>
      <w:r w:rsidRPr="0024047A">
        <w:rPr>
          <w:spacing w:val="42"/>
          <w:sz w:val="24"/>
          <w:szCs w:val="24"/>
        </w:rPr>
        <w:t xml:space="preserve"> </w:t>
      </w:r>
      <w:proofErr w:type="spellStart"/>
      <w:r w:rsidRPr="0024047A">
        <w:rPr>
          <w:sz w:val="24"/>
          <w:szCs w:val="24"/>
        </w:rPr>
        <w:t>xls</w:t>
      </w:r>
      <w:proofErr w:type="spellEnd"/>
      <w:r w:rsidRPr="0024047A">
        <w:rPr>
          <w:sz w:val="24"/>
          <w:szCs w:val="24"/>
        </w:rPr>
        <w:t>,</w:t>
      </w:r>
      <w:r w:rsidRPr="0024047A">
        <w:rPr>
          <w:spacing w:val="114"/>
          <w:sz w:val="24"/>
          <w:szCs w:val="24"/>
        </w:rPr>
        <w:t xml:space="preserve"> </w:t>
      </w:r>
      <w:proofErr w:type="spellStart"/>
      <w:r w:rsidRPr="0024047A">
        <w:rPr>
          <w:sz w:val="24"/>
          <w:szCs w:val="24"/>
        </w:rPr>
        <w:t>xlsx</w:t>
      </w:r>
      <w:proofErr w:type="spellEnd"/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или</w:t>
      </w:r>
      <w:r w:rsidRPr="0024047A">
        <w:rPr>
          <w:spacing w:val="113"/>
          <w:sz w:val="24"/>
          <w:szCs w:val="24"/>
        </w:rPr>
        <w:t xml:space="preserve"> </w:t>
      </w:r>
      <w:proofErr w:type="spellStart"/>
      <w:r w:rsidRPr="0024047A">
        <w:rPr>
          <w:sz w:val="24"/>
          <w:szCs w:val="24"/>
        </w:rPr>
        <w:t>ods</w:t>
      </w:r>
      <w:proofErr w:type="spellEnd"/>
      <w:r w:rsidRPr="0024047A">
        <w:rPr>
          <w:sz w:val="24"/>
          <w:szCs w:val="24"/>
        </w:rPr>
        <w:t>, формируются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виде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отдельного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электронного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документа.</w:t>
      </w:r>
    </w:p>
    <w:p w:rsidR="00630122" w:rsidRPr="0024047A" w:rsidRDefault="00630122" w:rsidP="00630122">
      <w:pPr>
        <w:tabs>
          <w:tab w:val="left" w:pos="993"/>
        </w:tabs>
        <w:spacing w:before="100" w:after="100"/>
        <w:ind w:left="-142" w:firstLine="284"/>
        <w:contextualSpacing/>
        <w:jc w:val="center"/>
        <w:rPr>
          <w:rFonts w:ascii="Times New Roman" w:hAnsi="Times New Roman" w:cs="Times New Roman"/>
          <w:b/>
          <w:bCs/>
        </w:rPr>
      </w:pPr>
      <w:bookmarkStart w:id="11" w:name="bookmark11"/>
      <w:r w:rsidRPr="0024047A">
        <w:rPr>
          <w:rFonts w:ascii="Times New Roman" w:hAnsi="Times New Roman" w:cs="Times New Roman"/>
          <w:b/>
          <w:bCs/>
        </w:rPr>
        <w:lastRenderedPageBreak/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</w:t>
      </w:r>
    </w:p>
    <w:p w:rsidR="00630122" w:rsidRPr="0024047A" w:rsidRDefault="00630122" w:rsidP="00630122">
      <w:pPr>
        <w:pStyle w:val="12"/>
        <w:keepNext/>
        <w:keepLines/>
        <w:shd w:val="clear" w:color="auto" w:fill="auto"/>
        <w:spacing w:line="240" w:lineRule="auto"/>
        <w:ind w:left="-142" w:firstLine="284"/>
        <w:contextualSpacing/>
        <w:jc w:val="center"/>
        <w:rPr>
          <w:sz w:val="24"/>
          <w:szCs w:val="24"/>
        </w:rPr>
      </w:pPr>
      <w:r w:rsidRPr="0024047A">
        <w:rPr>
          <w:rStyle w:val="11"/>
          <w:color w:val="000000"/>
          <w:sz w:val="24"/>
          <w:szCs w:val="24"/>
        </w:rPr>
        <w:t xml:space="preserve">Исчерпывающий перечень административных процедур </w:t>
      </w:r>
      <w:bookmarkEnd w:id="11"/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3.1. Предоставление муниципальной услуги включает в себя следующие административные процедуры: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- прием и регистрация заявления и иных документов, необходимых для предоставления муниципальной услуги; получение сведений посредством СМЭВ; рассмотрение документов и сведений; принятие решения; выдача промежуточного результата;</w:t>
      </w:r>
    </w:p>
    <w:p w:rsidR="00630122" w:rsidRPr="0024047A" w:rsidRDefault="00630122" w:rsidP="00630122">
      <w:pPr>
        <w:pStyle w:val="12"/>
        <w:keepNext/>
        <w:keepLines/>
        <w:spacing w:line="240" w:lineRule="auto"/>
        <w:ind w:left="-142" w:firstLine="284"/>
        <w:contextualSpacing/>
        <w:rPr>
          <w:rStyle w:val="6"/>
          <w:bCs/>
          <w:i w:val="0"/>
          <w:color w:val="000000"/>
          <w:sz w:val="24"/>
          <w:szCs w:val="24"/>
        </w:rPr>
      </w:pPr>
      <w:bookmarkStart w:id="12" w:name="bookmark12"/>
      <w:r w:rsidRPr="0024047A">
        <w:rPr>
          <w:rStyle w:val="6"/>
          <w:bCs/>
          <w:i w:val="0"/>
          <w:color w:val="000000"/>
          <w:sz w:val="24"/>
          <w:szCs w:val="24"/>
        </w:rPr>
        <w:t xml:space="preserve">- рассмотрение документов и сведений; </w:t>
      </w:r>
    </w:p>
    <w:p w:rsidR="00630122" w:rsidRPr="0024047A" w:rsidRDefault="00630122" w:rsidP="00630122">
      <w:pPr>
        <w:pStyle w:val="12"/>
        <w:keepNext/>
        <w:keepLines/>
        <w:spacing w:line="240" w:lineRule="auto"/>
        <w:ind w:left="-142" w:firstLine="284"/>
        <w:contextualSpacing/>
        <w:rPr>
          <w:rStyle w:val="6"/>
          <w:bCs/>
          <w:i w:val="0"/>
          <w:color w:val="000000"/>
          <w:sz w:val="24"/>
          <w:szCs w:val="24"/>
        </w:rPr>
      </w:pPr>
      <w:r w:rsidRPr="0024047A">
        <w:rPr>
          <w:rStyle w:val="6"/>
          <w:bCs/>
          <w:i w:val="0"/>
          <w:color w:val="000000"/>
          <w:sz w:val="24"/>
          <w:szCs w:val="24"/>
        </w:rPr>
        <w:t>- принятие решения;</w:t>
      </w:r>
    </w:p>
    <w:p w:rsidR="00630122" w:rsidRPr="0024047A" w:rsidRDefault="00630122" w:rsidP="00630122">
      <w:pPr>
        <w:pStyle w:val="12"/>
        <w:keepNext/>
        <w:keepLines/>
        <w:shd w:val="clear" w:color="auto" w:fill="auto"/>
        <w:spacing w:line="240" w:lineRule="auto"/>
        <w:ind w:left="-142" w:firstLine="284"/>
        <w:contextualSpacing/>
        <w:rPr>
          <w:rStyle w:val="6"/>
          <w:bCs/>
          <w:i w:val="0"/>
          <w:color w:val="000000"/>
          <w:sz w:val="24"/>
          <w:szCs w:val="24"/>
        </w:rPr>
      </w:pPr>
      <w:r w:rsidRPr="0024047A">
        <w:rPr>
          <w:rStyle w:val="6"/>
          <w:bCs/>
          <w:i w:val="0"/>
          <w:color w:val="000000"/>
          <w:sz w:val="24"/>
          <w:szCs w:val="24"/>
        </w:rPr>
        <w:t>- выдача результата.</w:t>
      </w:r>
    </w:p>
    <w:p w:rsidR="00630122" w:rsidRPr="0024047A" w:rsidRDefault="00630122" w:rsidP="00630122">
      <w:pPr>
        <w:tabs>
          <w:tab w:val="left" w:pos="-2127"/>
          <w:tab w:val="left" w:pos="-1985"/>
          <w:tab w:val="left" w:pos="-1843"/>
          <w:tab w:val="left" w:pos="-15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/>
        <w:ind w:left="-142" w:firstLine="284"/>
        <w:contextualSpacing/>
        <w:jc w:val="center"/>
        <w:rPr>
          <w:rFonts w:ascii="Times New Roman" w:hAnsi="Times New Roman" w:cs="Times New Roman"/>
          <w:b/>
        </w:rPr>
      </w:pPr>
      <w:r w:rsidRPr="0024047A">
        <w:rPr>
          <w:rFonts w:ascii="Times New Roman" w:hAnsi="Times New Roman" w:cs="Times New Roman"/>
          <w:b/>
        </w:rPr>
        <w:t xml:space="preserve">Порядок административных процедур (действий) при личном обращении заявителя в </w:t>
      </w:r>
      <w:bookmarkStart w:id="13" w:name="_Hlk174867955"/>
      <w:r w:rsidRPr="0024047A">
        <w:rPr>
          <w:rFonts w:ascii="Times New Roman" w:hAnsi="Times New Roman" w:cs="Times New Roman"/>
          <w:b/>
        </w:rPr>
        <w:t>общеобразовательную организацию</w:t>
      </w:r>
      <w:bookmarkEnd w:id="13"/>
    </w:p>
    <w:p w:rsidR="00630122" w:rsidRPr="0024047A" w:rsidRDefault="00630122" w:rsidP="00630122">
      <w:pPr>
        <w:tabs>
          <w:tab w:val="left" w:pos="-2127"/>
          <w:tab w:val="left" w:pos="-1985"/>
          <w:tab w:val="left" w:pos="-1843"/>
          <w:tab w:val="left" w:pos="-15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3.2. Основанием для предоставления муниципальной услуги:</w:t>
      </w:r>
    </w:p>
    <w:p w:rsidR="00630122" w:rsidRPr="0024047A" w:rsidRDefault="00630122" w:rsidP="00630122">
      <w:pPr>
        <w:shd w:val="clear" w:color="auto" w:fill="FFFFFF"/>
        <w:ind w:left="-142" w:firstLine="284"/>
        <w:contextualSpacing/>
        <w:jc w:val="both"/>
        <w:rPr>
          <w:rFonts w:ascii="Times New Roman" w:hAnsi="Times New Roman" w:cs="Times New Roman"/>
          <w:spacing w:val="1"/>
        </w:rPr>
      </w:pPr>
      <w:r w:rsidRPr="0024047A">
        <w:rPr>
          <w:rFonts w:ascii="Times New Roman" w:hAnsi="Times New Roman" w:cs="Times New Roman"/>
          <w:bCs/>
        </w:rPr>
        <w:t xml:space="preserve">3.2.1. </w:t>
      </w:r>
      <w:r w:rsidRPr="0024047A">
        <w:rPr>
          <w:rFonts w:ascii="Times New Roman" w:hAnsi="Times New Roman" w:cs="Times New Roman"/>
          <w:spacing w:val="1"/>
        </w:rPr>
        <w:t xml:space="preserve">Прием и регистрация заявления о предоставлении муниципальной услуги: </w:t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Основанием для начала предоставления муниципальной услуги является личное обращение заявителя в общеобразовательную организацию.</w:t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  <w:spacing w:val="1"/>
        </w:rPr>
        <w:t xml:space="preserve">Должностное лицо, уполномоченное </w:t>
      </w:r>
      <w:r w:rsidRPr="0024047A">
        <w:rPr>
          <w:rFonts w:ascii="Times New Roman" w:hAnsi="Times New Roman" w:cs="Times New Roman"/>
        </w:rPr>
        <w:t>на прием заявлений:</w:t>
      </w:r>
    </w:p>
    <w:p w:rsidR="00630122" w:rsidRPr="0024047A" w:rsidRDefault="00630122" w:rsidP="00630122">
      <w:pPr>
        <w:pStyle w:val="af1"/>
        <w:widowControl/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устанавливает предмет обращения;</w:t>
      </w:r>
    </w:p>
    <w:p w:rsidR="00630122" w:rsidRPr="0024047A" w:rsidRDefault="00630122" w:rsidP="00630122">
      <w:pPr>
        <w:pStyle w:val="af1"/>
        <w:widowControl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устанавливает личность заявителя </w:t>
      </w:r>
      <w:r w:rsidRPr="0024047A">
        <w:rPr>
          <w:rFonts w:ascii="Times New Roman" w:hAnsi="Times New Roman" w:cs="Times New Roman"/>
          <w:bCs/>
        </w:rPr>
        <w:t>в ходе личного приема посредством предъявления паспорта гражданина Российской Федерации либо иного документа, удостоверяющего личность;</w:t>
      </w:r>
    </w:p>
    <w:p w:rsidR="00630122" w:rsidRPr="0024047A" w:rsidRDefault="00630122" w:rsidP="00630122">
      <w:pPr>
        <w:pStyle w:val="af1"/>
        <w:tabs>
          <w:tab w:val="left" w:pos="567"/>
        </w:tabs>
        <w:autoSpaceDE w:val="0"/>
        <w:autoSpaceDN w:val="0"/>
        <w:adjustRightInd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проверяет полномочия представителя заявителя посредством предъявления паспорта гражданина, действующего по доверенности;</w:t>
      </w:r>
    </w:p>
    <w:p w:rsidR="00630122" w:rsidRPr="0024047A" w:rsidRDefault="00630122" w:rsidP="00630122">
      <w:pPr>
        <w:numPr>
          <w:ilvl w:val="0"/>
          <w:numId w:val="2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  <w:spacing w:val="4"/>
        </w:rPr>
        <w:t xml:space="preserve">проверяет правильность заполнения заявления (при отсутствии у заявителя заполненного </w:t>
      </w:r>
      <w:r w:rsidRPr="0024047A">
        <w:rPr>
          <w:rFonts w:ascii="Times New Roman" w:hAnsi="Times New Roman" w:cs="Times New Roman"/>
        </w:rPr>
        <w:t>заявления или неправильном его заполнении специалист оказывает содействие в его заполнении);</w:t>
      </w:r>
    </w:p>
    <w:p w:rsidR="00630122" w:rsidRPr="0024047A" w:rsidRDefault="00630122" w:rsidP="00630122">
      <w:pPr>
        <w:numPr>
          <w:ilvl w:val="0"/>
          <w:numId w:val="2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  <w:spacing w:val="5"/>
        </w:rPr>
        <w:t>устанавливает факт наличия (либо отсутствия) оснований для отказа в приеме заявления и в</w:t>
      </w:r>
      <w:r w:rsidRPr="0024047A">
        <w:rPr>
          <w:rFonts w:ascii="Times New Roman" w:hAnsi="Times New Roman" w:cs="Times New Roman"/>
          <w:spacing w:val="1"/>
        </w:rPr>
        <w:t xml:space="preserve">озвращает заявление заявителю, либо </w:t>
      </w:r>
      <w:r w:rsidRPr="0024047A">
        <w:rPr>
          <w:rFonts w:ascii="Times New Roman" w:hAnsi="Times New Roman" w:cs="Times New Roman"/>
        </w:rPr>
        <w:t>отправляет почтовой связью.</w:t>
      </w:r>
    </w:p>
    <w:p w:rsidR="00630122" w:rsidRPr="0024047A" w:rsidRDefault="00630122" w:rsidP="00630122">
      <w:pPr>
        <w:shd w:val="clear" w:color="auto" w:fill="FFFFFF"/>
        <w:tabs>
          <w:tab w:val="left" w:pos="965"/>
        </w:tabs>
        <w:autoSpaceDE w:val="0"/>
        <w:autoSpaceDN w:val="0"/>
        <w:adjustRightInd w:val="0"/>
        <w:ind w:left="-142" w:firstLine="284"/>
        <w:contextualSpacing/>
        <w:jc w:val="both"/>
        <w:rPr>
          <w:rFonts w:ascii="Times New Roman" w:hAnsi="Times New Roman" w:cs="Times New Roman"/>
          <w:spacing w:val="1"/>
        </w:rPr>
      </w:pPr>
      <w:r w:rsidRPr="0024047A">
        <w:rPr>
          <w:rFonts w:ascii="Times New Roman" w:hAnsi="Times New Roman" w:cs="Times New Roman"/>
          <w:spacing w:val="1"/>
        </w:rPr>
        <w:t>3.2.2. Проверка предоставленной документации.</w:t>
      </w:r>
    </w:p>
    <w:p w:rsidR="00630122" w:rsidRPr="0024047A" w:rsidRDefault="00630122" w:rsidP="00630122">
      <w:pPr>
        <w:tabs>
          <w:tab w:val="left" w:pos="-2127"/>
          <w:tab w:val="left" w:pos="-1985"/>
          <w:tab w:val="left" w:pos="-1843"/>
          <w:tab w:val="left" w:pos="-15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Основанием для начала административной процедуры является получение общеобразовательной организацией  документов, предусмотренных пунктом 2.10 настоящего Административного регламента. </w:t>
      </w:r>
    </w:p>
    <w:p w:rsidR="00630122" w:rsidRPr="0024047A" w:rsidRDefault="00630122" w:rsidP="00630122">
      <w:pPr>
        <w:tabs>
          <w:tab w:val="left" w:pos="-2127"/>
          <w:tab w:val="left" w:pos="-1985"/>
          <w:tab w:val="left" w:pos="-1843"/>
          <w:tab w:val="left" w:pos="-15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  <w:spacing w:val="1"/>
        </w:rPr>
        <w:t>Должностное лицо, уполномоченное на прием и проверку документов:</w:t>
      </w:r>
    </w:p>
    <w:p w:rsidR="00630122" w:rsidRPr="0024047A" w:rsidRDefault="00630122" w:rsidP="00630122">
      <w:pPr>
        <w:shd w:val="clear" w:color="auto" w:fill="FFFFFF"/>
        <w:tabs>
          <w:tab w:val="left" w:pos="960"/>
        </w:tabs>
        <w:autoSpaceDE w:val="0"/>
        <w:autoSpaceDN w:val="0"/>
        <w:adjustRightInd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  <w:spacing w:val="8"/>
        </w:rPr>
        <w:t>- рассматривает поступившие с заявлением документы, сверяет их с оригиналами, определяет полноту и достоверность представленных документов;</w:t>
      </w:r>
      <w:r w:rsidRPr="0024047A">
        <w:rPr>
          <w:rFonts w:ascii="Times New Roman" w:hAnsi="Times New Roman" w:cs="Times New Roman"/>
        </w:rPr>
        <w:t xml:space="preserve"> </w:t>
      </w:r>
    </w:p>
    <w:p w:rsidR="00630122" w:rsidRPr="0024047A" w:rsidRDefault="00630122" w:rsidP="00630122">
      <w:pPr>
        <w:pStyle w:val="af1"/>
        <w:widowControl/>
        <w:numPr>
          <w:ilvl w:val="0"/>
          <w:numId w:val="24"/>
        </w:numPr>
        <w:tabs>
          <w:tab w:val="left" w:pos="0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при установлении фактов отсутствия необходимых документов, несоответствия представленных документов требованиям </w:t>
      </w:r>
      <w:r w:rsidRPr="0024047A">
        <w:rPr>
          <w:rFonts w:ascii="Times New Roman" w:hAnsi="Times New Roman" w:cs="Times New Roman"/>
          <w:spacing w:val="1"/>
        </w:rPr>
        <w:t xml:space="preserve">должностное лицо </w:t>
      </w:r>
      <w:r w:rsidRPr="0024047A">
        <w:rPr>
          <w:rFonts w:ascii="Times New Roman" w:hAnsi="Times New Roman" w:cs="Times New Roman"/>
        </w:rPr>
        <w:t>уведомляет заявителя о наличии препятствий для представления муниципальной услуги, объясняет заявителю содержание выявленных недостатков представленных документов и предлагает принять меры по их устранению;</w:t>
      </w:r>
    </w:p>
    <w:p w:rsidR="00630122" w:rsidRPr="0024047A" w:rsidRDefault="00630122" w:rsidP="00630122">
      <w:pPr>
        <w:pStyle w:val="af1"/>
        <w:widowControl/>
        <w:numPr>
          <w:ilvl w:val="0"/>
          <w:numId w:val="24"/>
        </w:numPr>
        <w:tabs>
          <w:tab w:val="left" w:pos="0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 при согласии заявителя устранить препятствия </w:t>
      </w:r>
      <w:r w:rsidRPr="0024047A">
        <w:rPr>
          <w:rFonts w:ascii="Times New Roman" w:hAnsi="Times New Roman" w:cs="Times New Roman"/>
          <w:spacing w:val="1"/>
        </w:rPr>
        <w:t xml:space="preserve">должностное лицо, уполномоченное </w:t>
      </w:r>
      <w:r w:rsidRPr="0024047A">
        <w:rPr>
          <w:rFonts w:ascii="Times New Roman" w:hAnsi="Times New Roman" w:cs="Times New Roman"/>
        </w:rPr>
        <w:t>на прием и проверку  заявлений, возвращает представленные документы;</w:t>
      </w:r>
    </w:p>
    <w:p w:rsidR="00630122" w:rsidRPr="0024047A" w:rsidRDefault="00630122" w:rsidP="00630122">
      <w:pPr>
        <w:pStyle w:val="af1"/>
        <w:widowControl/>
        <w:numPr>
          <w:ilvl w:val="0"/>
          <w:numId w:val="24"/>
        </w:numPr>
        <w:tabs>
          <w:tab w:val="left" w:pos="0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 при несогласии заявителя устранить препятствия </w:t>
      </w:r>
      <w:r w:rsidRPr="0024047A">
        <w:rPr>
          <w:rFonts w:ascii="Times New Roman" w:hAnsi="Times New Roman" w:cs="Times New Roman"/>
          <w:spacing w:val="1"/>
        </w:rPr>
        <w:t>должностное лицо</w:t>
      </w:r>
      <w:r w:rsidRPr="0024047A">
        <w:rPr>
          <w:rFonts w:ascii="Times New Roman" w:hAnsi="Times New Roman" w:cs="Times New Roman"/>
        </w:rPr>
        <w:t xml:space="preserve"> обращает его внимание, что указанное обстоятельство может препятствовать предоставлению муниципальной услуги;</w:t>
      </w:r>
    </w:p>
    <w:p w:rsidR="00630122" w:rsidRPr="0024047A" w:rsidRDefault="00630122" w:rsidP="00630122">
      <w:pPr>
        <w:pStyle w:val="af1"/>
        <w:widowControl/>
        <w:numPr>
          <w:ilvl w:val="0"/>
          <w:numId w:val="24"/>
        </w:numPr>
        <w:tabs>
          <w:tab w:val="left" w:pos="0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получение документов от заявителя фиксируется </w:t>
      </w:r>
      <w:r w:rsidRPr="0024047A">
        <w:rPr>
          <w:rFonts w:ascii="Times New Roman" w:hAnsi="Times New Roman" w:cs="Times New Roman"/>
          <w:spacing w:val="1"/>
        </w:rPr>
        <w:t>должностным лицом, уполномоченным</w:t>
      </w:r>
      <w:r w:rsidRPr="0024047A">
        <w:rPr>
          <w:rFonts w:ascii="Times New Roman" w:hAnsi="Times New Roman" w:cs="Times New Roman"/>
        </w:rPr>
        <w:t xml:space="preserve"> на прием заявлений, путем выполнения регистрационной записи в книге учета входящих документов;</w:t>
      </w:r>
    </w:p>
    <w:p w:rsidR="00630122" w:rsidRPr="0024047A" w:rsidRDefault="00630122" w:rsidP="00630122">
      <w:pPr>
        <w:shd w:val="clear" w:color="auto" w:fill="FFFFFF"/>
        <w:tabs>
          <w:tab w:val="left" w:pos="965"/>
        </w:tabs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3.2.3. Выдача документов заявителю:</w:t>
      </w:r>
    </w:p>
    <w:p w:rsidR="00630122" w:rsidRPr="0024047A" w:rsidRDefault="00630122" w:rsidP="00630122">
      <w:pPr>
        <w:numPr>
          <w:ilvl w:val="0"/>
          <w:numId w:val="24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ind w:left="-142" w:firstLine="284"/>
        <w:jc w:val="both"/>
        <w:rPr>
          <w:rStyle w:val="6"/>
          <w:rFonts w:cs="Times New Roman"/>
          <w:b w:val="0"/>
          <w:i w:val="0"/>
          <w:color w:val="auto"/>
          <w:sz w:val="24"/>
        </w:rPr>
      </w:pPr>
      <w:r w:rsidRPr="0024047A">
        <w:rPr>
          <w:rFonts w:ascii="Times New Roman" w:hAnsi="Times New Roman" w:cs="Times New Roman"/>
          <w:spacing w:val="1"/>
        </w:rPr>
        <w:lastRenderedPageBreak/>
        <w:t xml:space="preserve">Должностное  лицо,  уполномоченное </w:t>
      </w:r>
      <w:r w:rsidRPr="0024047A">
        <w:rPr>
          <w:rFonts w:ascii="Times New Roman" w:hAnsi="Times New Roman" w:cs="Times New Roman"/>
          <w:spacing w:val="4"/>
        </w:rPr>
        <w:t xml:space="preserve">на выдачу </w:t>
      </w:r>
      <w:r w:rsidRPr="0024047A">
        <w:rPr>
          <w:rFonts w:ascii="Times New Roman" w:hAnsi="Times New Roman" w:cs="Times New Roman"/>
        </w:rPr>
        <w:t xml:space="preserve">уведомления </w:t>
      </w:r>
      <w:r w:rsidRPr="0024047A">
        <w:rPr>
          <w:rFonts w:ascii="Times New Roman" w:hAnsi="Times New Roman" w:cs="Times New Roman"/>
          <w:color w:val="auto"/>
        </w:rPr>
        <w:t>о предоставлении муниципальной услуги «Предоставление информации о порядке проведения государственной итоговой аттестации обучающихся, освоивших образовательные программы основного общего и среднего общего образования, в том числе в форме единого государственного экзамена</w:t>
      </w:r>
      <w:r w:rsidRPr="0024047A">
        <w:rPr>
          <w:rFonts w:ascii="Times New Roman" w:hAnsi="Times New Roman" w:cs="Times New Roman"/>
        </w:rPr>
        <w:t>» выдает заявител</w:t>
      </w:r>
      <w:proofErr w:type="gramStart"/>
      <w:r w:rsidRPr="0024047A">
        <w:rPr>
          <w:rFonts w:ascii="Times New Roman" w:hAnsi="Times New Roman" w:cs="Times New Roman"/>
        </w:rPr>
        <w:t>ю(</w:t>
      </w:r>
      <w:proofErr w:type="gramEnd"/>
      <w:r w:rsidRPr="0024047A">
        <w:rPr>
          <w:rFonts w:ascii="Times New Roman" w:hAnsi="Times New Roman" w:cs="Times New Roman"/>
        </w:rPr>
        <w:t>ям), уполномоченному представителю лично под роспись.</w:t>
      </w:r>
    </w:p>
    <w:p w:rsidR="00630122" w:rsidRPr="0024047A" w:rsidRDefault="00630122" w:rsidP="00630122">
      <w:pPr>
        <w:pStyle w:val="12"/>
        <w:keepNext/>
        <w:keepLines/>
        <w:shd w:val="clear" w:color="auto" w:fill="auto"/>
        <w:spacing w:line="240" w:lineRule="auto"/>
        <w:ind w:left="-142" w:firstLine="284"/>
        <w:contextualSpacing/>
        <w:jc w:val="center"/>
        <w:rPr>
          <w:sz w:val="24"/>
          <w:szCs w:val="24"/>
        </w:rPr>
      </w:pPr>
      <w:r w:rsidRPr="0024047A">
        <w:rPr>
          <w:rStyle w:val="11"/>
          <w:color w:val="000000"/>
          <w:sz w:val="24"/>
          <w:szCs w:val="24"/>
        </w:rPr>
        <w:t xml:space="preserve">Перечень административных процедур (действий) при предоставлении муниципальной услуги в электронной форме </w:t>
      </w:r>
      <w:bookmarkEnd w:id="12"/>
    </w:p>
    <w:p w:rsidR="00630122" w:rsidRPr="0024047A" w:rsidRDefault="00630122" w:rsidP="00630122">
      <w:pPr>
        <w:pStyle w:val="af1"/>
        <w:tabs>
          <w:tab w:val="left" w:pos="1338"/>
          <w:tab w:val="left" w:pos="6141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3.3. При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предоставлении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муниципальной</w:t>
      </w:r>
      <w:r w:rsidRPr="0024047A">
        <w:rPr>
          <w:rFonts w:ascii="Times New Roman" w:hAnsi="Times New Roman" w:cs="Times New Roman"/>
          <w:spacing w:val="-8"/>
        </w:rPr>
        <w:t xml:space="preserve"> </w:t>
      </w:r>
      <w:r w:rsidRPr="0024047A">
        <w:rPr>
          <w:rFonts w:ascii="Times New Roman" w:hAnsi="Times New Roman" w:cs="Times New Roman"/>
        </w:rPr>
        <w:t>услуги</w:t>
      </w:r>
      <w:r w:rsidRPr="0024047A">
        <w:rPr>
          <w:rFonts w:ascii="Times New Roman" w:hAnsi="Times New Roman" w:cs="Times New Roman"/>
          <w:spacing w:val="-8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электронной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форме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заявителю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обеспечиваются: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pacing w:val="1"/>
          <w:sz w:val="24"/>
          <w:szCs w:val="24"/>
        </w:rPr>
      </w:pPr>
      <w:r w:rsidRPr="0024047A">
        <w:rPr>
          <w:sz w:val="24"/>
          <w:szCs w:val="24"/>
        </w:rPr>
        <w:t>- получение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информации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о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порядке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и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сроках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предоставления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муниципальной услуги;</w:t>
      </w:r>
      <w:r w:rsidRPr="0024047A">
        <w:rPr>
          <w:spacing w:val="1"/>
          <w:sz w:val="24"/>
          <w:szCs w:val="24"/>
        </w:rPr>
        <w:t xml:space="preserve"> 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pacing w:val="1"/>
          <w:sz w:val="24"/>
          <w:szCs w:val="24"/>
        </w:rPr>
        <w:t xml:space="preserve">- </w:t>
      </w:r>
      <w:r w:rsidRPr="0024047A">
        <w:rPr>
          <w:sz w:val="24"/>
          <w:szCs w:val="24"/>
        </w:rPr>
        <w:t>формирование</w:t>
      </w:r>
      <w:r w:rsidRPr="0024047A">
        <w:rPr>
          <w:spacing w:val="-13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заявления;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- прием и регистрация общеобразовательной организацией заявления и иных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 xml:space="preserve">документов, необходимых для предоставления муниципальной 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услуги;</w:t>
      </w:r>
    </w:p>
    <w:p w:rsidR="00630122" w:rsidRPr="0024047A" w:rsidRDefault="00630122" w:rsidP="00630122">
      <w:pPr>
        <w:pStyle w:val="aa"/>
        <w:tabs>
          <w:tab w:val="left" w:pos="7695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- получение</w:t>
      </w:r>
      <w:r w:rsidRPr="0024047A">
        <w:rPr>
          <w:spacing w:val="-8"/>
          <w:sz w:val="24"/>
          <w:szCs w:val="24"/>
        </w:rPr>
        <w:t xml:space="preserve"> </w:t>
      </w:r>
      <w:r w:rsidRPr="0024047A">
        <w:rPr>
          <w:sz w:val="24"/>
          <w:szCs w:val="24"/>
        </w:rPr>
        <w:t>результата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предоставления</w:t>
      </w:r>
      <w:r w:rsidRPr="0024047A">
        <w:rPr>
          <w:spacing w:val="-8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муниципальной услуги;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pacing w:val="1"/>
          <w:sz w:val="24"/>
          <w:szCs w:val="24"/>
        </w:rPr>
      </w:pPr>
      <w:r w:rsidRPr="0024047A">
        <w:rPr>
          <w:sz w:val="24"/>
          <w:szCs w:val="24"/>
        </w:rPr>
        <w:t>- получение сведений о ходе рассмотрения заявления;</w:t>
      </w:r>
      <w:r w:rsidRPr="0024047A">
        <w:rPr>
          <w:spacing w:val="1"/>
          <w:sz w:val="24"/>
          <w:szCs w:val="24"/>
        </w:rPr>
        <w:t xml:space="preserve"> 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pacing w:val="1"/>
          <w:sz w:val="24"/>
          <w:szCs w:val="24"/>
        </w:rPr>
        <w:t xml:space="preserve">- </w:t>
      </w:r>
      <w:r w:rsidRPr="0024047A">
        <w:rPr>
          <w:sz w:val="24"/>
          <w:szCs w:val="24"/>
        </w:rPr>
        <w:t>осуществление</w:t>
      </w:r>
      <w:r w:rsidRPr="0024047A">
        <w:rPr>
          <w:spacing w:val="-9"/>
          <w:sz w:val="24"/>
          <w:szCs w:val="24"/>
        </w:rPr>
        <w:t xml:space="preserve"> </w:t>
      </w:r>
      <w:r w:rsidRPr="0024047A">
        <w:rPr>
          <w:sz w:val="24"/>
          <w:szCs w:val="24"/>
        </w:rPr>
        <w:t>оценки</w:t>
      </w:r>
      <w:r w:rsidRPr="0024047A">
        <w:rPr>
          <w:spacing w:val="-9"/>
          <w:sz w:val="24"/>
          <w:szCs w:val="24"/>
        </w:rPr>
        <w:t xml:space="preserve"> </w:t>
      </w:r>
      <w:r w:rsidRPr="0024047A">
        <w:rPr>
          <w:sz w:val="24"/>
          <w:szCs w:val="24"/>
        </w:rPr>
        <w:t>качества</w:t>
      </w:r>
      <w:r w:rsidRPr="0024047A">
        <w:rPr>
          <w:spacing w:val="-9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предоставления</w:t>
      </w:r>
      <w:r w:rsidRPr="0024047A">
        <w:rPr>
          <w:spacing w:val="-9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муниципальной</w:t>
      </w:r>
      <w:r w:rsidRPr="0024047A">
        <w:rPr>
          <w:spacing w:val="-9"/>
          <w:sz w:val="24"/>
          <w:szCs w:val="24"/>
        </w:rPr>
        <w:t xml:space="preserve"> </w:t>
      </w:r>
      <w:r w:rsidRPr="0024047A">
        <w:rPr>
          <w:sz w:val="24"/>
          <w:szCs w:val="24"/>
        </w:rPr>
        <w:t>услуги;</w:t>
      </w:r>
    </w:p>
    <w:p w:rsidR="00630122" w:rsidRPr="0024047A" w:rsidRDefault="00630122" w:rsidP="00630122">
      <w:pPr>
        <w:pStyle w:val="aa"/>
        <w:tabs>
          <w:tab w:val="left" w:pos="5265"/>
        </w:tabs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- досудебное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(внесудебное) обжалование решений и действий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(бездействия)</w:t>
      </w:r>
      <w:r w:rsidRPr="0024047A">
        <w:rPr>
          <w:spacing w:val="1"/>
          <w:sz w:val="24"/>
          <w:szCs w:val="24"/>
        </w:rPr>
        <w:t xml:space="preserve"> общеобразовательной организации  </w:t>
      </w:r>
      <w:r w:rsidRPr="0024047A">
        <w:rPr>
          <w:sz w:val="24"/>
          <w:szCs w:val="24"/>
        </w:rPr>
        <w:t>либо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действия (бездействие) должностных лиц</w:t>
      </w:r>
      <w:r w:rsidRPr="0024047A">
        <w:rPr>
          <w:spacing w:val="1"/>
          <w:sz w:val="24"/>
          <w:szCs w:val="24"/>
        </w:rPr>
        <w:t xml:space="preserve"> общеобразовательной организации</w:t>
      </w:r>
      <w:r w:rsidRPr="0024047A">
        <w:rPr>
          <w:sz w:val="24"/>
          <w:szCs w:val="24"/>
        </w:rPr>
        <w:t>,</w:t>
      </w:r>
      <w:r w:rsidRPr="0024047A">
        <w:rPr>
          <w:spacing w:val="-10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предоставляющих</w:t>
      </w:r>
      <w:r w:rsidRPr="0024047A">
        <w:rPr>
          <w:spacing w:val="-10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муниципальную</w:t>
      </w:r>
      <w:r w:rsidRPr="0024047A">
        <w:rPr>
          <w:spacing w:val="-67"/>
          <w:sz w:val="24"/>
          <w:szCs w:val="24"/>
        </w:rPr>
        <w:t xml:space="preserve">    </w:t>
      </w:r>
      <w:r w:rsidRPr="0024047A">
        <w:rPr>
          <w:sz w:val="24"/>
          <w:szCs w:val="24"/>
        </w:rPr>
        <w:t>услугу.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 xml:space="preserve">Порядок осуществления административных процедур (действий) в электронной форме </w:t>
      </w:r>
    </w:p>
    <w:p w:rsidR="00630122" w:rsidRPr="0024047A" w:rsidRDefault="00630122" w:rsidP="00630122">
      <w:pPr>
        <w:tabs>
          <w:tab w:val="left" w:pos="1338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bookmarkStart w:id="14" w:name="bookmark13"/>
      <w:r w:rsidRPr="0024047A">
        <w:rPr>
          <w:rFonts w:ascii="Times New Roman" w:hAnsi="Times New Roman" w:cs="Times New Roman"/>
        </w:rPr>
        <w:t>3.4. Формирование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заявления.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Формирование заявления осуществляется посредством заполнения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электронной формы заявления без необходимости дополнительной</w:t>
      </w:r>
      <w:r w:rsidRPr="0024047A">
        <w:rPr>
          <w:spacing w:val="-67"/>
          <w:sz w:val="24"/>
          <w:szCs w:val="24"/>
        </w:rPr>
        <w:t xml:space="preserve">    </w:t>
      </w:r>
      <w:r w:rsidRPr="0024047A">
        <w:rPr>
          <w:sz w:val="24"/>
          <w:szCs w:val="24"/>
        </w:rPr>
        <w:t>подачи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заявления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какой-либо иной форме. Подача заявления осуществляется через электронную почту общеобразовательной организации.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Форматно-логическая проверка сформированного заявления осуществляется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после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заполнения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заявителем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каждого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из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полей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электронной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формы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заявления.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При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выявлении некорректно заполненного поля электронной формы заявления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заявитель уведомляется о характере выявленной ошибки и порядке ее устранения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посредством информационного сообщения непосредственно в электронной форме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 xml:space="preserve">заявления, так как муниципальная услуга не является массовой социально – </w:t>
      </w:r>
      <w:proofErr w:type="gramStart"/>
      <w:r w:rsidRPr="0024047A">
        <w:rPr>
          <w:sz w:val="24"/>
          <w:szCs w:val="24"/>
        </w:rPr>
        <w:t>значимой</w:t>
      </w:r>
      <w:proofErr w:type="gramEnd"/>
      <w:r w:rsidRPr="0024047A">
        <w:rPr>
          <w:sz w:val="24"/>
          <w:szCs w:val="24"/>
        </w:rPr>
        <w:t xml:space="preserve"> оказывается через интернет. 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При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формировании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заявления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заявителю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обеспечивается: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а) возможность копирования и сохранения заявления и иных документов,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указанных в пунктах 2.10 настоящего Административного регламента,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необходимых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для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предоставления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муниципальной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услуги;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б) возможность печати на бумажном носителе копии электронной формы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заявления;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в) сохранение ранее введенных в электронную форму заявления значений в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любой момент по желанию пользователя, в том числе при возникновении ошибок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ввода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и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возврате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для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повторного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ввода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значений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электронную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форму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заявления;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г) заполнение полей электронной формы заявления до начала ввода сведений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заявителем с использованием сведений, размещенных в ЕСИА, в части, касающейся сведений, отсутствующих в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ЕСИА;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proofErr w:type="spellStart"/>
      <w:r w:rsidRPr="0024047A">
        <w:rPr>
          <w:sz w:val="24"/>
          <w:szCs w:val="24"/>
        </w:rPr>
        <w:t>д</w:t>
      </w:r>
      <w:proofErr w:type="spellEnd"/>
      <w:r w:rsidRPr="0024047A">
        <w:rPr>
          <w:sz w:val="24"/>
          <w:szCs w:val="24"/>
        </w:rPr>
        <w:t>) возможность вернуться на любой из этапов заполнения электронной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формы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заявления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без</w:t>
      </w:r>
      <w:r w:rsidRPr="0024047A">
        <w:rPr>
          <w:spacing w:val="-1"/>
          <w:sz w:val="24"/>
          <w:szCs w:val="24"/>
        </w:rPr>
        <w:t xml:space="preserve"> </w:t>
      </w:r>
      <w:proofErr w:type="gramStart"/>
      <w:r w:rsidRPr="0024047A">
        <w:rPr>
          <w:sz w:val="24"/>
          <w:szCs w:val="24"/>
        </w:rPr>
        <w:t>потери</w:t>
      </w:r>
      <w:proofErr w:type="gramEnd"/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ранее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введенной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информации;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е) возможность доступа заявителя к ранее поданным им заявлениям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в течение не менее одного года, а также частично сформированных заявлений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– в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течение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не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менее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3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месяцев.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 xml:space="preserve">Сформированное и подписанное </w:t>
      </w:r>
      <w:proofErr w:type="gramStart"/>
      <w:r w:rsidRPr="0024047A">
        <w:rPr>
          <w:sz w:val="24"/>
          <w:szCs w:val="24"/>
        </w:rPr>
        <w:t>заявление</w:t>
      </w:r>
      <w:proofErr w:type="gramEnd"/>
      <w:r w:rsidRPr="0024047A">
        <w:rPr>
          <w:sz w:val="24"/>
          <w:szCs w:val="24"/>
        </w:rPr>
        <w:t xml:space="preserve"> и иные документы, необходимые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 xml:space="preserve">для </w:t>
      </w:r>
      <w:r w:rsidRPr="0024047A">
        <w:rPr>
          <w:sz w:val="24"/>
          <w:szCs w:val="24"/>
        </w:rPr>
        <w:lastRenderedPageBreak/>
        <w:t xml:space="preserve">предоставления муниципальной услуги, направляются на электронную почту </w:t>
      </w:r>
      <w:r w:rsidRPr="0024047A">
        <w:rPr>
          <w:spacing w:val="1"/>
          <w:sz w:val="24"/>
          <w:szCs w:val="24"/>
        </w:rPr>
        <w:t xml:space="preserve"> </w:t>
      </w:r>
      <w:bookmarkStart w:id="15" w:name="_Hlk174868489"/>
      <w:r w:rsidRPr="0024047A">
        <w:rPr>
          <w:sz w:val="24"/>
          <w:szCs w:val="24"/>
        </w:rPr>
        <w:t>общеобразовательной организации</w:t>
      </w:r>
      <w:bookmarkEnd w:id="15"/>
      <w:r w:rsidRPr="0024047A">
        <w:rPr>
          <w:sz w:val="24"/>
          <w:szCs w:val="24"/>
        </w:rPr>
        <w:t>.</w:t>
      </w:r>
    </w:p>
    <w:p w:rsidR="00630122" w:rsidRPr="0024047A" w:rsidRDefault="00630122" w:rsidP="00630122">
      <w:pPr>
        <w:pStyle w:val="af1"/>
        <w:tabs>
          <w:tab w:val="left" w:pos="1338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3.5. Общеобразовательная организация обеспечивает в срок не позднее 1 рабочего дня с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момента подачи заявления, а в случае его поступления в нерабочий или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праздничный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день,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– в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следующий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за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ним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первый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рабочий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день: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а)</w:t>
      </w:r>
      <w:r w:rsidRPr="0024047A">
        <w:rPr>
          <w:spacing w:val="-8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прием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документов,</w:t>
      </w:r>
      <w:r w:rsidRPr="0024047A">
        <w:rPr>
          <w:spacing w:val="-8"/>
          <w:sz w:val="24"/>
          <w:szCs w:val="24"/>
        </w:rPr>
        <w:t xml:space="preserve"> </w:t>
      </w:r>
      <w:r w:rsidRPr="0024047A">
        <w:rPr>
          <w:sz w:val="24"/>
          <w:szCs w:val="24"/>
        </w:rPr>
        <w:t>необходимых</w:t>
      </w:r>
      <w:r w:rsidRPr="0024047A">
        <w:rPr>
          <w:spacing w:val="-8"/>
          <w:sz w:val="24"/>
          <w:szCs w:val="24"/>
        </w:rPr>
        <w:t xml:space="preserve"> </w:t>
      </w:r>
      <w:r w:rsidRPr="0024047A">
        <w:rPr>
          <w:sz w:val="24"/>
          <w:szCs w:val="24"/>
        </w:rPr>
        <w:t>для</w:t>
      </w:r>
      <w:r w:rsidRPr="0024047A">
        <w:rPr>
          <w:spacing w:val="-8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предоставления</w:t>
      </w:r>
      <w:r w:rsidRPr="0024047A">
        <w:rPr>
          <w:spacing w:val="-8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муниципальной услуги, и направление заявителю электронного сообщения о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поступлении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заявления;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б) регистрацию заявления и направление заявителю уведомления о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регистрации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заявления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либо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об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отказе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приеме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документов,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необходимых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для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предоставления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муниципальной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услуги.</w:t>
      </w:r>
    </w:p>
    <w:p w:rsidR="00630122" w:rsidRPr="0024047A" w:rsidRDefault="00630122" w:rsidP="00630122">
      <w:pPr>
        <w:pStyle w:val="af1"/>
        <w:tabs>
          <w:tab w:val="left" w:pos="1338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  <w:shd w:val="clear" w:color="auto" w:fill="FFFFFF"/>
        </w:rPr>
      </w:pPr>
      <w:r w:rsidRPr="0024047A">
        <w:rPr>
          <w:rFonts w:ascii="Times New Roman" w:hAnsi="Times New Roman" w:cs="Times New Roman"/>
        </w:rPr>
        <w:t>3.6. Электронное заявление становится доступным для должностного лица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общеобразовательной организации, ответственного за прием и регистрацию заявления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(далее</w:t>
      </w:r>
      <w:r w:rsidRPr="0024047A">
        <w:rPr>
          <w:rFonts w:ascii="Times New Roman" w:hAnsi="Times New Roman" w:cs="Times New Roman"/>
          <w:spacing w:val="50"/>
        </w:rPr>
        <w:t xml:space="preserve"> </w:t>
      </w:r>
      <w:r w:rsidRPr="0024047A">
        <w:rPr>
          <w:rFonts w:ascii="Times New Roman" w:hAnsi="Times New Roman" w:cs="Times New Roman"/>
        </w:rPr>
        <w:t>–</w:t>
      </w:r>
      <w:r w:rsidRPr="0024047A">
        <w:rPr>
          <w:rFonts w:ascii="Times New Roman" w:hAnsi="Times New Roman" w:cs="Times New Roman"/>
          <w:spacing w:val="-4"/>
        </w:rPr>
        <w:t xml:space="preserve"> </w:t>
      </w:r>
      <w:r w:rsidRPr="0024047A">
        <w:rPr>
          <w:rFonts w:ascii="Times New Roman" w:hAnsi="Times New Roman" w:cs="Times New Roman"/>
        </w:rPr>
        <w:t>ответственное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должностное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 xml:space="preserve">лицо) посредством электронной почты: </w:t>
      </w:r>
      <w:proofErr w:type="spellStart"/>
      <w:r w:rsidR="007D398C" w:rsidRPr="0024047A">
        <w:rPr>
          <w:rFonts w:ascii="Times New Roman" w:hAnsi="Times New Roman" w:cs="Times New Roman"/>
        </w:rPr>
        <w:t>lukovskoe@list.ru</w:t>
      </w:r>
      <w:proofErr w:type="spellEnd"/>
      <w:r w:rsidR="007D398C" w:rsidRPr="0024047A">
        <w:rPr>
          <w:rFonts w:ascii="Times New Roman" w:hAnsi="Times New Roman" w:cs="Times New Roman"/>
        </w:rPr>
        <w:t>.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Ответственное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должностное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лицо: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- проверяет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наличие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электронных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заявлений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 xml:space="preserve">с 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периодом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не реже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2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раз в день;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- рассматривает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поступившие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заявления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и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приложенные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образы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документов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 xml:space="preserve">(документы); 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- производит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действия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соответствии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с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пунктом 3 настоящего Административного регламента;</w:t>
      </w:r>
      <w:r w:rsidRPr="0024047A">
        <w:rPr>
          <w:sz w:val="24"/>
          <w:szCs w:val="24"/>
        </w:rPr>
        <w:tab/>
        <w:t xml:space="preserve"> </w:t>
      </w:r>
    </w:p>
    <w:p w:rsidR="00630122" w:rsidRPr="0024047A" w:rsidRDefault="00630122" w:rsidP="00630122">
      <w:pPr>
        <w:pStyle w:val="aa"/>
        <w:ind w:left="-142" w:firstLine="284"/>
        <w:rPr>
          <w:spacing w:val="-67"/>
          <w:sz w:val="24"/>
          <w:szCs w:val="24"/>
        </w:rPr>
      </w:pPr>
      <w:r w:rsidRPr="0024047A">
        <w:rPr>
          <w:sz w:val="24"/>
          <w:szCs w:val="24"/>
        </w:rPr>
        <w:t>3.7. Заявителю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качестве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результата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предоставления</w:t>
      </w:r>
      <w:r w:rsidRPr="0024047A">
        <w:rPr>
          <w:spacing w:val="-7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муниципальной</w:t>
      </w:r>
      <w:r w:rsidRPr="0024047A">
        <w:rPr>
          <w:spacing w:val="-10"/>
          <w:sz w:val="24"/>
          <w:szCs w:val="24"/>
        </w:rPr>
        <w:t xml:space="preserve"> </w:t>
      </w:r>
      <w:r w:rsidRPr="0024047A">
        <w:rPr>
          <w:sz w:val="24"/>
          <w:szCs w:val="24"/>
        </w:rPr>
        <w:t>услуги</w:t>
      </w:r>
      <w:r w:rsidRPr="0024047A">
        <w:rPr>
          <w:spacing w:val="-9"/>
          <w:sz w:val="24"/>
          <w:szCs w:val="24"/>
        </w:rPr>
        <w:t xml:space="preserve"> </w:t>
      </w:r>
      <w:r w:rsidRPr="0024047A">
        <w:rPr>
          <w:sz w:val="24"/>
          <w:szCs w:val="24"/>
        </w:rPr>
        <w:t>обеспечивается</w:t>
      </w:r>
      <w:r w:rsidRPr="0024047A">
        <w:rPr>
          <w:spacing w:val="-10"/>
          <w:sz w:val="24"/>
          <w:szCs w:val="24"/>
        </w:rPr>
        <w:t xml:space="preserve"> </w:t>
      </w:r>
      <w:r w:rsidRPr="0024047A">
        <w:rPr>
          <w:sz w:val="24"/>
          <w:szCs w:val="24"/>
        </w:rPr>
        <w:t>возможность</w:t>
      </w:r>
      <w:r w:rsidRPr="0024047A">
        <w:rPr>
          <w:spacing w:val="-10"/>
          <w:sz w:val="24"/>
          <w:szCs w:val="24"/>
        </w:rPr>
        <w:t xml:space="preserve"> </w:t>
      </w:r>
      <w:r w:rsidRPr="0024047A">
        <w:rPr>
          <w:sz w:val="24"/>
          <w:szCs w:val="24"/>
        </w:rPr>
        <w:t>получения</w:t>
      </w:r>
      <w:r w:rsidRPr="0024047A">
        <w:rPr>
          <w:spacing w:val="-9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документа:</w:t>
      </w:r>
      <w:r w:rsidRPr="0024047A">
        <w:rPr>
          <w:spacing w:val="-67"/>
          <w:sz w:val="24"/>
          <w:szCs w:val="24"/>
        </w:rPr>
        <w:t xml:space="preserve"> </w:t>
      </w:r>
    </w:p>
    <w:p w:rsidR="00630122" w:rsidRPr="0024047A" w:rsidRDefault="00630122" w:rsidP="00630122">
      <w:pPr>
        <w:pStyle w:val="aa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- в виде бумажного документа, подтверждающего содержание электронного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документа, который заявитель получает при личном обращении.</w:t>
      </w:r>
    </w:p>
    <w:p w:rsidR="00630122" w:rsidRPr="0024047A" w:rsidRDefault="00630122" w:rsidP="00630122">
      <w:pPr>
        <w:pStyle w:val="af1"/>
        <w:tabs>
          <w:tab w:val="left" w:pos="1338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3.8. Оценка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качества</w:t>
      </w:r>
      <w:r w:rsidRPr="0024047A">
        <w:rPr>
          <w:rFonts w:ascii="Times New Roman" w:hAnsi="Times New Roman" w:cs="Times New Roman"/>
          <w:spacing w:val="-8"/>
        </w:rPr>
        <w:t xml:space="preserve"> </w:t>
      </w:r>
      <w:r w:rsidRPr="0024047A">
        <w:rPr>
          <w:rFonts w:ascii="Times New Roman" w:hAnsi="Times New Roman" w:cs="Times New Roman"/>
        </w:rPr>
        <w:t>предоставления</w:t>
      </w:r>
      <w:r w:rsidRPr="0024047A">
        <w:rPr>
          <w:rFonts w:ascii="Times New Roman" w:hAnsi="Times New Roman" w:cs="Times New Roman"/>
          <w:spacing w:val="-8"/>
        </w:rPr>
        <w:t xml:space="preserve"> </w:t>
      </w:r>
      <w:r w:rsidRPr="0024047A">
        <w:rPr>
          <w:rFonts w:ascii="Times New Roman" w:hAnsi="Times New Roman" w:cs="Times New Roman"/>
        </w:rPr>
        <w:t>муниципальной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услуги.</w:t>
      </w:r>
    </w:p>
    <w:p w:rsidR="00630122" w:rsidRPr="0024047A" w:rsidRDefault="00630122" w:rsidP="00630122">
      <w:pPr>
        <w:pStyle w:val="aa"/>
        <w:tabs>
          <w:tab w:val="left" w:pos="5609"/>
          <w:tab w:val="left" w:pos="6727"/>
        </w:tabs>
        <w:ind w:left="-142" w:firstLine="284"/>
        <w:rPr>
          <w:sz w:val="24"/>
          <w:szCs w:val="24"/>
        </w:rPr>
      </w:pPr>
      <w:proofErr w:type="gramStart"/>
      <w:r w:rsidRPr="0024047A">
        <w:rPr>
          <w:sz w:val="24"/>
          <w:szCs w:val="24"/>
        </w:rPr>
        <w:t>Оценка качества предоставления муниципальной услуги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осуществляется в соответствии с Правилами оценки гражданами эффективности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деятельности руководителей территориальных органов федеральных органов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исполнительной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власти (их структурных подразделений) с учетом качества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предоставления ими государственных услуг, а также применения результатов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указанной оценки как основания для принятия решений о досрочном прекращении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исполнения</w:t>
      </w:r>
      <w:r w:rsidRPr="0024047A">
        <w:rPr>
          <w:spacing w:val="-10"/>
          <w:sz w:val="24"/>
          <w:szCs w:val="24"/>
        </w:rPr>
        <w:t xml:space="preserve"> </w:t>
      </w:r>
      <w:r w:rsidRPr="0024047A">
        <w:rPr>
          <w:sz w:val="24"/>
          <w:szCs w:val="24"/>
        </w:rPr>
        <w:t>соответствующими</w:t>
      </w:r>
      <w:r w:rsidRPr="0024047A">
        <w:rPr>
          <w:spacing w:val="-9"/>
          <w:sz w:val="24"/>
          <w:szCs w:val="24"/>
        </w:rPr>
        <w:t xml:space="preserve"> </w:t>
      </w:r>
      <w:r w:rsidRPr="0024047A">
        <w:rPr>
          <w:sz w:val="24"/>
          <w:szCs w:val="24"/>
        </w:rPr>
        <w:t>руководителями</w:t>
      </w:r>
      <w:r w:rsidRPr="0024047A">
        <w:rPr>
          <w:spacing w:val="-10"/>
          <w:sz w:val="24"/>
          <w:szCs w:val="24"/>
        </w:rPr>
        <w:t xml:space="preserve"> </w:t>
      </w:r>
      <w:r w:rsidRPr="0024047A">
        <w:rPr>
          <w:sz w:val="24"/>
          <w:szCs w:val="24"/>
        </w:rPr>
        <w:t>своих</w:t>
      </w:r>
      <w:r w:rsidRPr="0024047A">
        <w:rPr>
          <w:spacing w:val="-9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должностных</w:t>
      </w:r>
      <w:r w:rsidRPr="0024047A">
        <w:rPr>
          <w:spacing w:val="-10"/>
          <w:sz w:val="24"/>
          <w:szCs w:val="24"/>
        </w:rPr>
        <w:t xml:space="preserve"> </w:t>
      </w:r>
      <w:r w:rsidRPr="0024047A">
        <w:rPr>
          <w:sz w:val="24"/>
          <w:szCs w:val="24"/>
        </w:rPr>
        <w:t>обязанностей,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утвержденными постановлением Правительства Российской Федерации от 12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декабря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2012</w:t>
      </w:r>
      <w:proofErr w:type="gramEnd"/>
      <w:r w:rsidRPr="0024047A">
        <w:rPr>
          <w:sz w:val="24"/>
          <w:szCs w:val="24"/>
        </w:rPr>
        <w:t xml:space="preserve"> </w:t>
      </w:r>
      <w:proofErr w:type="gramStart"/>
      <w:r w:rsidRPr="0024047A">
        <w:rPr>
          <w:sz w:val="24"/>
          <w:szCs w:val="24"/>
        </w:rPr>
        <w:t>года №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1284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«Об оценке гражданами эффективности деятельности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руководителей территориальных органов федеральных органов исполнительной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власти (их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структурных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подразделений)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и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территориальных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органов государственных внебюджетных фондов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(их региональных отделений) с учетом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качества предоставления государственных услуг, руководителей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многофункциональных центров предоставления государственных и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муниципальных услуг с учетом качества организации предоставления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государственных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и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муниципальных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услуг,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а также о применении результатов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указанной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оценки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как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основания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для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принятия</w:t>
      </w:r>
      <w:proofErr w:type="gramEnd"/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решений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о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досрочном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прекращении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исполнения соответствующими руководителями своих должностных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обязанностей».</w:t>
      </w:r>
    </w:p>
    <w:p w:rsidR="00630122" w:rsidRPr="0024047A" w:rsidRDefault="00630122" w:rsidP="00630122">
      <w:pPr>
        <w:pStyle w:val="af1"/>
        <w:tabs>
          <w:tab w:val="left" w:pos="1245"/>
          <w:tab w:val="left" w:pos="1338"/>
          <w:tab w:val="left" w:pos="4896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3.9. </w:t>
      </w:r>
      <w:proofErr w:type="gramStart"/>
      <w:r w:rsidRPr="0024047A">
        <w:rPr>
          <w:rFonts w:ascii="Times New Roman" w:hAnsi="Times New Roman" w:cs="Times New Roman"/>
        </w:rPr>
        <w:t>Заявителю обеспечивается возможность направления жалобы на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решения, действия или бездействие общеобразовательной организации, должностного лица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общеобразовательной организации в соответствии со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статьей 11.2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Федерального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закона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№ 210-ФЗ и в порядке, установленном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постановлением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Правительства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Российской</w:t>
      </w:r>
      <w:r w:rsidRPr="0024047A">
        <w:rPr>
          <w:rFonts w:ascii="Times New Roman" w:hAnsi="Times New Roman" w:cs="Times New Roman"/>
          <w:spacing w:val="-4"/>
        </w:rPr>
        <w:t xml:space="preserve"> </w:t>
      </w:r>
      <w:r w:rsidRPr="0024047A">
        <w:rPr>
          <w:rFonts w:ascii="Times New Roman" w:hAnsi="Times New Roman" w:cs="Times New Roman"/>
        </w:rPr>
        <w:t>Федерации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от</w:t>
      </w:r>
      <w:r w:rsidRPr="0024047A">
        <w:rPr>
          <w:rFonts w:ascii="Times New Roman" w:hAnsi="Times New Roman" w:cs="Times New Roman"/>
          <w:spacing w:val="2"/>
        </w:rPr>
        <w:t xml:space="preserve"> </w:t>
      </w:r>
      <w:r w:rsidRPr="0024047A">
        <w:rPr>
          <w:rFonts w:ascii="Times New Roman" w:hAnsi="Times New Roman" w:cs="Times New Roman"/>
        </w:rPr>
        <w:t>20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ноября</w:t>
      </w:r>
      <w:r w:rsidRPr="0024047A">
        <w:rPr>
          <w:rFonts w:ascii="Times New Roman" w:hAnsi="Times New Roman" w:cs="Times New Roman"/>
          <w:spacing w:val="68"/>
        </w:rPr>
        <w:t xml:space="preserve"> </w:t>
      </w:r>
      <w:r w:rsidRPr="0024047A">
        <w:rPr>
          <w:rFonts w:ascii="Times New Roman" w:hAnsi="Times New Roman" w:cs="Times New Roman"/>
        </w:rPr>
        <w:t>2012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года №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 xml:space="preserve">1198 «О федеральной государственной информационной </w:t>
      </w:r>
      <w:r w:rsidRPr="0024047A">
        <w:rPr>
          <w:rFonts w:ascii="Times New Roman" w:hAnsi="Times New Roman" w:cs="Times New Roman"/>
        </w:rPr>
        <w:lastRenderedPageBreak/>
        <w:t>системе,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обеспечивающей процесс досудебного,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(внесудебного) обжалования решений и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действий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(бездействия), совершенных при предоставлении государственных 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муниципальных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услуг.</w:t>
      </w:r>
      <w:proofErr w:type="gramEnd"/>
    </w:p>
    <w:p w:rsidR="00630122" w:rsidRPr="0024047A" w:rsidRDefault="00630122" w:rsidP="00630122">
      <w:pPr>
        <w:pStyle w:val="12"/>
        <w:keepNext/>
        <w:keepLines/>
        <w:shd w:val="clear" w:color="auto" w:fill="auto"/>
        <w:spacing w:line="240" w:lineRule="auto"/>
        <w:ind w:left="-142" w:firstLine="284"/>
        <w:contextualSpacing/>
        <w:jc w:val="center"/>
        <w:rPr>
          <w:sz w:val="24"/>
          <w:szCs w:val="24"/>
        </w:rPr>
      </w:pPr>
      <w:r w:rsidRPr="0024047A">
        <w:rPr>
          <w:rStyle w:val="11"/>
          <w:color w:val="000000"/>
          <w:sz w:val="24"/>
          <w:szCs w:val="24"/>
        </w:rPr>
        <w:t xml:space="preserve">Порядок исправления допущенных опечаток и ошибок в выданных в результате предоставления муниципальной услуги </w:t>
      </w:r>
      <w:bookmarkEnd w:id="14"/>
      <w:r w:rsidRPr="0024047A">
        <w:rPr>
          <w:rStyle w:val="11"/>
          <w:color w:val="000000"/>
          <w:sz w:val="24"/>
          <w:szCs w:val="24"/>
        </w:rPr>
        <w:t xml:space="preserve">документах 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rStyle w:val="6"/>
          <w:b w:val="0"/>
          <w:i w:val="0"/>
          <w:color w:val="000000"/>
          <w:sz w:val="24"/>
          <w:szCs w:val="24"/>
        </w:rPr>
      </w:pPr>
      <w:bookmarkStart w:id="16" w:name="bookmark15"/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3.10. В случае выявления опечаток и ошибок заявитель вправе обратиться в </w:t>
      </w:r>
      <w:r w:rsidRPr="0024047A">
        <w:rPr>
          <w:sz w:val="24"/>
          <w:szCs w:val="24"/>
        </w:rPr>
        <w:t>образовательную организацию</w:t>
      </w: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с заявлением с приложением документов, указанных в пункте 2.9. настоящего Административного регламента.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3.11. Основания отказа в приеме заявления об исправлении опечаток и ошибок указанны в пункте 2.12. настоящего Административного регламента. 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3.12. Исправление допущенных опечаток и ошибок в выданных в результате предоставления муниципальной услуги документах осуществляется в следующем порядке: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3.12.1. Заявитель при обнаружении опечаток и ошибок в документах, выданных в результате предоставления муниципальной услуги, обращается лично в </w:t>
      </w:r>
      <w:r w:rsidRPr="0024047A">
        <w:rPr>
          <w:sz w:val="24"/>
          <w:szCs w:val="24"/>
        </w:rPr>
        <w:t>образовательную организацию</w:t>
      </w: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с заявлением о необходимости исправления опечаток и ошибок, в котором содержится указание на их описание.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3.12.2. </w:t>
      </w:r>
      <w:r w:rsidRPr="0024047A">
        <w:rPr>
          <w:sz w:val="24"/>
          <w:szCs w:val="24"/>
        </w:rPr>
        <w:t>образовательная организация</w:t>
      </w: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при получении заявления, указанного в пункте 3.12.1. пункта 3.12. настоящего подраздела, рассматривает необходимость внесения соответствующих изменений в документы, являющиеся результатом предоставления муниципальной услуги.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3.12.3. </w:t>
      </w:r>
      <w:r w:rsidRPr="0024047A">
        <w:rPr>
          <w:sz w:val="24"/>
          <w:szCs w:val="24"/>
        </w:rPr>
        <w:t>образовательная организация</w:t>
      </w: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обеспечивает устранение опечаток и ошибок в документах, являющихся результатом предоставления муниципальной услуги.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3.12.4. Срок устранения опечаток и ошибок не должен превышать 3 (трех) рабочих дней </w:t>
      </w:r>
      <w:proofErr w:type="gramStart"/>
      <w:r w:rsidRPr="0024047A">
        <w:rPr>
          <w:rStyle w:val="6"/>
          <w:b w:val="0"/>
          <w:i w:val="0"/>
          <w:color w:val="000000"/>
          <w:sz w:val="24"/>
          <w:szCs w:val="24"/>
        </w:rPr>
        <w:t>с даты регистрации</w:t>
      </w:r>
      <w:proofErr w:type="gramEnd"/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заявления, указанного в подпункте 3.12.1 пункта 3.12 настоящего подраздела.</w:t>
      </w:r>
    </w:p>
    <w:p w:rsidR="00630122" w:rsidRPr="0024047A" w:rsidRDefault="00630122" w:rsidP="00630122">
      <w:pPr>
        <w:tabs>
          <w:tab w:val="left" w:pos="993"/>
        </w:tabs>
        <w:spacing w:before="100"/>
        <w:ind w:left="-142" w:firstLine="284"/>
        <w:contextualSpacing/>
        <w:jc w:val="center"/>
        <w:rPr>
          <w:rFonts w:ascii="Times New Roman" w:hAnsi="Times New Roman" w:cs="Times New Roman"/>
          <w:b/>
          <w:bCs/>
        </w:rPr>
      </w:pPr>
      <w:r w:rsidRPr="0024047A">
        <w:rPr>
          <w:rFonts w:ascii="Times New Roman" w:hAnsi="Times New Roman" w:cs="Times New Roman"/>
          <w:b/>
          <w:bCs/>
        </w:rPr>
        <w:t xml:space="preserve">4. ФОРМЫ </w:t>
      </w:r>
      <w:proofErr w:type="gramStart"/>
      <w:r w:rsidRPr="0024047A">
        <w:rPr>
          <w:rFonts w:ascii="Times New Roman" w:hAnsi="Times New Roman" w:cs="Times New Roman"/>
          <w:b/>
          <w:bCs/>
        </w:rPr>
        <w:t>КОНТРОЛЯ ЗА</w:t>
      </w:r>
      <w:proofErr w:type="gramEnd"/>
      <w:r w:rsidRPr="0024047A">
        <w:rPr>
          <w:rFonts w:ascii="Times New Roman" w:hAnsi="Times New Roman" w:cs="Times New Roman"/>
          <w:b/>
          <w:bCs/>
        </w:rPr>
        <w:t xml:space="preserve"> ИСПОЛНЕНИЕМ</w:t>
      </w:r>
    </w:p>
    <w:p w:rsidR="00630122" w:rsidRPr="0024047A" w:rsidRDefault="00630122" w:rsidP="00630122">
      <w:pPr>
        <w:tabs>
          <w:tab w:val="left" w:pos="993"/>
        </w:tabs>
        <w:spacing w:after="100"/>
        <w:ind w:left="-142" w:firstLine="284"/>
        <w:contextualSpacing/>
        <w:jc w:val="center"/>
        <w:rPr>
          <w:rFonts w:ascii="Times New Roman" w:hAnsi="Times New Roman" w:cs="Times New Roman"/>
          <w:b/>
          <w:bCs/>
        </w:rPr>
      </w:pPr>
      <w:r w:rsidRPr="0024047A">
        <w:rPr>
          <w:rFonts w:ascii="Times New Roman" w:hAnsi="Times New Roman" w:cs="Times New Roman"/>
          <w:b/>
          <w:bCs/>
        </w:rPr>
        <w:t>АДМИНИСТРАТИВНОГО РЕГЛАМЕНТА</w:t>
      </w:r>
    </w:p>
    <w:p w:rsidR="00630122" w:rsidRPr="0024047A" w:rsidRDefault="00630122" w:rsidP="00630122">
      <w:pPr>
        <w:pStyle w:val="12"/>
        <w:keepNext/>
        <w:keepLines/>
        <w:shd w:val="clear" w:color="auto" w:fill="auto"/>
        <w:tabs>
          <w:tab w:val="left" w:pos="1240"/>
        </w:tabs>
        <w:spacing w:line="240" w:lineRule="auto"/>
        <w:ind w:left="-142" w:firstLine="284"/>
        <w:contextualSpacing/>
        <w:jc w:val="center"/>
        <w:rPr>
          <w:sz w:val="24"/>
          <w:szCs w:val="24"/>
        </w:rPr>
      </w:pPr>
      <w:r w:rsidRPr="0024047A">
        <w:rPr>
          <w:rStyle w:val="11"/>
          <w:color w:val="000000"/>
          <w:sz w:val="24"/>
          <w:szCs w:val="24"/>
        </w:rPr>
        <w:t xml:space="preserve">Порядок осуществления текущего </w:t>
      </w:r>
      <w:proofErr w:type="gramStart"/>
      <w:r w:rsidRPr="0024047A">
        <w:rPr>
          <w:rStyle w:val="11"/>
          <w:color w:val="000000"/>
          <w:sz w:val="24"/>
          <w:szCs w:val="24"/>
        </w:rPr>
        <w:t>контроля за</w:t>
      </w:r>
      <w:proofErr w:type="gramEnd"/>
      <w:r w:rsidRPr="0024047A">
        <w:rPr>
          <w:rStyle w:val="11"/>
          <w:color w:val="000000"/>
          <w:sz w:val="24"/>
          <w:szCs w:val="24"/>
        </w:rPr>
        <w:t xml:space="preserve"> соблюдением</w:t>
      </w:r>
      <w:bookmarkEnd w:id="16"/>
      <w:r w:rsidRPr="0024047A">
        <w:rPr>
          <w:rStyle w:val="11"/>
          <w:color w:val="000000"/>
          <w:sz w:val="24"/>
          <w:szCs w:val="24"/>
        </w:rPr>
        <w:t xml:space="preserve"> </w:t>
      </w:r>
      <w:r w:rsidRPr="0024047A">
        <w:rPr>
          <w:rStyle w:val="2"/>
          <w:color w:val="000000"/>
          <w:sz w:val="24"/>
          <w:szCs w:val="24"/>
        </w:rPr>
        <w:t>и исполнением ответственными должностными лицами положений регламента и иных нормативных правовых актов,</w:t>
      </w:r>
      <w:r w:rsidRPr="0024047A">
        <w:rPr>
          <w:sz w:val="24"/>
          <w:szCs w:val="24"/>
        </w:rPr>
        <w:t xml:space="preserve"> </w:t>
      </w:r>
      <w:r w:rsidRPr="0024047A">
        <w:rPr>
          <w:rStyle w:val="2"/>
          <w:color w:val="000000"/>
          <w:sz w:val="24"/>
          <w:szCs w:val="24"/>
        </w:rPr>
        <w:t>устанавливающих требования к предоставлению муниципальной услуги, а также принятием ими решений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4.1. Текущий </w:t>
      </w:r>
      <w:proofErr w:type="gramStart"/>
      <w:r w:rsidRPr="0024047A">
        <w:rPr>
          <w:sz w:val="24"/>
          <w:szCs w:val="24"/>
        </w:rPr>
        <w:t>контроль за</w:t>
      </w:r>
      <w:proofErr w:type="gramEnd"/>
      <w:r w:rsidRPr="0024047A">
        <w:rPr>
          <w:sz w:val="24"/>
          <w:szCs w:val="24"/>
        </w:rPr>
        <w:t xml:space="preserve"> своевременным предоставлением услуги осуществляет  </w:t>
      </w:r>
      <w:bookmarkStart w:id="17" w:name="_Hlk174868784"/>
      <w:r w:rsidRPr="0024047A">
        <w:rPr>
          <w:sz w:val="24"/>
          <w:szCs w:val="24"/>
        </w:rPr>
        <w:t>руководитель общеобразовательной организации</w:t>
      </w:r>
      <w:bookmarkEnd w:id="17"/>
      <w:r w:rsidRPr="0024047A">
        <w:rPr>
          <w:sz w:val="24"/>
          <w:szCs w:val="24"/>
        </w:rPr>
        <w:t>.</w:t>
      </w:r>
    </w:p>
    <w:p w:rsidR="00630122" w:rsidRPr="0024047A" w:rsidRDefault="00630122" w:rsidP="00630122">
      <w:pPr>
        <w:tabs>
          <w:tab w:val="left" w:pos="567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ab/>
        <w:t>4.1.1. Руководитель общеобразовательной организации несёт персональную ответственность за правомерность подготовленного решения  и ответа на поступившие запросы, соблюдение сроков их исполнения, содержание подготовленного ответа.</w:t>
      </w:r>
    </w:p>
    <w:p w:rsidR="00630122" w:rsidRPr="0024047A" w:rsidRDefault="00630122" w:rsidP="00630122">
      <w:pPr>
        <w:tabs>
          <w:tab w:val="left" w:pos="567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ab/>
        <w:t xml:space="preserve">4.1.2. </w:t>
      </w:r>
      <w:proofErr w:type="gramStart"/>
      <w:r w:rsidRPr="0024047A">
        <w:rPr>
          <w:rFonts w:ascii="Times New Roman" w:hAnsi="Times New Roman" w:cs="Times New Roman"/>
        </w:rPr>
        <w:t>Контроль за</w:t>
      </w:r>
      <w:proofErr w:type="gramEnd"/>
      <w:r w:rsidRPr="0024047A">
        <w:rPr>
          <w:rFonts w:ascii="Times New Roman" w:hAnsi="Times New Roman" w:cs="Times New Roman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запросы заявителей.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rStyle w:val="2"/>
          <w:color w:val="000000"/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24047A">
        <w:rPr>
          <w:rStyle w:val="2"/>
          <w:color w:val="000000"/>
          <w:sz w:val="24"/>
          <w:szCs w:val="24"/>
        </w:rPr>
        <w:t>контроля за</w:t>
      </w:r>
      <w:proofErr w:type="gramEnd"/>
      <w:r w:rsidRPr="0024047A">
        <w:rPr>
          <w:rStyle w:val="2"/>
          <w:color w:val="000000"/>
          <w:sz w:val="24"/>
          <w:szCs w:val="24"/>
        </w:rPr>
        <w:t xml:space="preserve"> полнотой и качеством предоставления муниципальной услуги</w:t>
      </w:r>
    </w:p>
    <w:p w:rsidR="00630122" w:rsidRPr="0024047A" w:rsidRDefault="00630122" w:rsidP="00630122">
      <w:pPr>
        <w:tabs>
          <w:tab w:val="left" w:pos="567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ab/>
        <w:t xml:space="preserve">4.2. </w:t>
      </w:r>
      <w:proofErr w:type="gramStart"/>
      <w:r w:rsidRPr="0024047A">
        <w:rPr>
          <w:rFonts w:ascii="Times New Roman" w:hAnsi="Times New Roman" w:cs="Times New Roman"/>
        </w:rPr>
        <w:t>Контроль за</w:t>
      </w:r>
      <w:proofErr w:type="gramEnd"/>
      <w:r w:rsidRPr="0024047A">
        <w:rPr>
          <w:rFonts w:ascii="Times New Roman" w:hAnsi="Times New Roman" w:cs="Times New Roman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630122" w:rsidRPr="0024047A" w:rsidRDefault="00630122" w:rsidP="00630122">
      <w:pPr>
        <w:pStyle w:val="af1"/>
        <w:tabs>
          <w:tab w:val="left" w:pos="567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ab/>
        <w:t>4.3.Плановые</w:t>
      </w:r>
      <w:r w:rsidRPr="0024047A">
        <w:rPr>
          <w:rFonts w:ascii="Times New Roman" w:hAnsi="Times New Roman" w:cs="Times New Roman"/>
          <w:spacing w:val="-7"/>
        </w:rPr>
        <w:t xml:space="preserve"> </w:t>
      </w:r>
      <w:r w:rsidRPr="0024047A">
        <w:rPr>
          <w:rFonts w:ascii="Times New Roman" w:hAnsi="Times New Roman" w:cs="Times New Roman"/>
        </w:rPr>
        <w:t>проверки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осуществляются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на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основании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годовых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планов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работы</w:t>
      </w:r>
      <w:r w:rsidRPr="0024047A">
        <w:rPr>
          <w:rFonts w:ascii="Times New Roman" w:hAnsi="Times New Roman" w:cs="Times New Roman"/>
          <w:spacing w:val="-67"/>
        </w:rPr>
        <w:t xml:space="preserve"> </w:t>
      </w:r>
      <w:r w:rsidRPr="0024047A">
        <w:rPr>
          <w:rFonts w:ascii="Times New Roman" w:hAnsi="Times New Roman" w:cs="Times New Roman"/>
        </w:rPr>
        <w:t>общеобразовательной организации.</w:t>
      </w:r>
      <w:r w:rsidRPr="0024047A">
        <w:rPr>
          <w:rFonts w:ascii="Times New Roman" w:hAnsi="Times New Roman" w:cs="Times New Roman"/>
          <w:spacing w:val="-67"/>
        </w:rPr>
        <w:t xml:space="preserve">   </w:t>
      </w:r>
      <w:r w:rsidRPr="0024047A">
        <w:rPr>
          <w:rFonts w:ascii="Times New Roman" w:hAnsi="Times New Roman" w:cs="Times New Roman"/>
        </w:rPr>
        <w:t>При плановой проверке полноты и качества предоставления муниципальной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услуги контролю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подлежат: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pacing w:val="-67"/>
          <w:sz w:val="24"/>
          <w:szCs w:val="24"/>
        </w:rPr>
      </w:pPr>
      <w:r w:rsidRPr="0024047A">
        <w:rPr>
          <w:sz w:val="24"/>
          <w:szCs w:val="24"/>
        </w:rPr>
        <w:t>- соблюдение</w:t>
      </w:r>
      <w:r w:rsidRPr="0024047A">
        <w:rPr>
          <w:spacing w:val="-11"/>
          <w:sz w:val="24"/>
          <w:szCs w:val="24"/>
        </w:rPr>
        <w:t xml:space="preserve"> </w:t>
      </w:r>
      <w:r w:rsidRPr="0024047A">
        <w:rPr>
          <w:sz w:val="24"/>
          <w:szCs w:val="24"/>
        </w:rPr>
        <w:t>сроков</w:t>
      </w:r>
      <w:r w:rsidRPr="0024047A">
        <w:rPr>
          <w:spacing w:val="-10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предоставления</w:t>
      </w:r>
      <w:r w:rsidRPr="0024047A">
        <w:rPr>
          <w:spacing w:val="-11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муниципальной</w:t>
      </w:r>
      <w:r w:rsidRPr="0024047A">
        <w:rPr>
          <w:spacing w:val="-10"/>
          <w:sz w:val="24"/>
          <w:szCs w:val="24"/>
        </w:rPr>
        <w:t xml:space="preserve"> </w:t>
      </w:r>
      <w:r w:rsidRPr="0024047A">
        <w:rPr>
          <w:sz w:val="24"/>
          <w:szCs w:val="24"/>
        </w:rPr>
        <w:t>услуги;</w:t>
      </w:r>
      <w:r w:rsidRPr="0024047A">
        <w:rPr>
          <w:spacing w:val="-67"/>
          <w:sz w:val="24"/>
          <w:szCs w:val="24"/>
        </w:rPr>
        <w:t xml:space="preserve"> 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pacing w:val="1"/>
          <w:sz w:val="24"/>
          <w:szCs w:val="24"/>
        </w:rPr>
      </w:pPr>
      <w:r w:rsidRPr="0024047A">
        <w:rPr>
          <w:sz w:val="24"/>
          <w:szCs w:val="24"/>
        </w:rPr>
        <w:t>- соблюдение положений настоящего Административного регламента;</w:t>
      </w:r>
      <w:r w:rsidRPr="0024047A">
        <w:rPr>
          <w:spacing w:val="1"/>
          <w:sz w:val="24"/>
          <w:szCs w:val="24"/>
        </w:rPr>
        <w:t xml:space="preserve"> 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lastRenderedPageBreak/>
        <w:t>- правильность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и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обоснованность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принятого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решения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об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отказе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в предоставлении</w:t>
      </w:r>
      <w:r w:rsidRPr="0024047A">
        <w:rPr>
          <w:spacing w:val="-12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муниципальной</w:t>
      </w:r>
      <w:r w:rsidRPr="0024047A">
        <w:rPr>
          <w:spacing w:val="-11"/>
          <w:sz w:val="24"/>
          <w:szCs w:val="24"/>
        </w:rPr>
        <w:t xml:space="preserve"> </w:t>
      </w:r>
      <w:r w:rsidRPr="0024047A">
        <w:rPr>
          <w:sz w:val="24"/>
          <w:szCs w:val="24"/>
        </w:rPr>
        <w:t>услуги.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4.4.Внеплановые проверки проводятся в связи с проверкой устранения ранее выявленных нарушений, а также в случае получения жалоб на действия (бездействие) работников общеобразовательной организации, участвующих в предоставлении муниципальной услуги.</w:t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При проверке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630122" w:rsidRPr="0024047A" w:rsidRDefault="00630122" w:rsidP="00630122">
      <w:pPr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630122" w:rsidRPr="0024047A" w:rsidRDefault="00630122" w:rsidP="00630122">
      <w:pPr>
        <w:spacing w:before="100" w:after="100"/>
        <w:ind w:left="-142" w:firstLine="284"/>
        <w:contextualSpacing/>
        <w:jc w:val="center"/>
        <w:rPr>
          <w:rFonts w:ascii="Times New Roman" w:hAnsi="Times New Roman" w:cs="Times New Roman"/>
          <w:b/>
        </w:rPr>
      </w:pPr>
      <w:r w:rsidRPr="0024047A">
        <w:rPr>
          <w:rFonts w:ascii="Times New Roman" w:hAnsi="Times New Roman" w:cs="Times New Roman"/>
          <w:b/>
        </w:rPr>
        <w:t>Ответственность должностных лиц за решения и действия</w:t>
      </w:r>
      <w:r w:rsidRPr="0024047A">
        <w:rPr>
          <w:rFonts w:ascii="Times New Roman" w:hAnsi="Times New Roman" w:cs="Times New Roman"/>
          <w:b/>
          <w:spacing w:val="-67"/>
        </w:rPr>
        <w:t xml:space="preserve"> </w:t>
      </w:r>
      <w:r w:rsidRPr="0024047A">
        <w:rPr>
          <w:rFonts w:ascii="Times New Roman" w:hAnsi="Times New Roman" w:cs="Times New Roman"/>
          <w:b/>
        </w:rPr>
        <w:t>(бездействие), принимаемые (осуществляемые) ими в ходе</w:t>
      </w:r>
      <w:r w:rsidRPr="0024047A">
        <w:rPr>
          <w:rFonts w:ascii="Times New Roman" w:hAnsi="Times New Roman" w:cs="Times New Roman"/>
          <w:b/>
          <w:spacing w:val="-67"/>
        </w:rPr>
        <w:t xml:space="preserve">     </w:t>
      </w:r>
      <w:r w:rsidRPr="0024047A">
        <w:rPr>
          <w:rFonts w:ascii="Times New Roman" w:hAnsi="Times New Roman" w:cs="Times New Roman"/>
          <w:b/>
        </w:rPr>
        <w:t>предоставления</w:t>
      </w:r>
      <w:r w:rsidRPr="0024047A">
        <w:rPr>
          <w:rFonts w:ascii="Times New Roman" w:hAnsi="Times New Roman" w:cs="Times New Roman"/>
          <w:b/>
          <w:spacing w:val="-7"/>
        </w:rPr>
        <w:t xml:space="preserve"> </w:t>
      </w:r>
      <w:r w:rsidRPr="0024047A">
        <w:rPr>
          <w:rFonts w:ascii="Times New Roman" w:hAnsi="Times New Roman" w:cs="Times New Roman"/>
          <w:b/>
        </w:rPr>
        <w:t>муниципальной</w:t>
      </w:r>
      <w:r w:rsidRPr="0024047A">
        <w:rPr>
          <w:rFonts w:ascii="Times New Roman" w:hAnsi="Times New Roman" w:cs="Times New Roman"/>
          <w:b/>
          <w:spacing w:val="-7"/>
        </w:rPr>
        <w:t xml:space="preserve"> </w:t>
      </w:r>
      <w:r w:rsidRPr="0024047A">
        <w:rPr>
          <w:rFonts w:ascii="Times New Roman" w:hAnsi="Times New Roman" w:cs="Times New Roman"/>
          <w:b/>
        </w:rPr>
        <w:t>услуги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  <w:bCs/>
        </w:rPr>
        <w:t xml:space="preserve">4.5. </w:t>
      </w:r>
      <w:r w:rsidRPr="0024047A">
        <w:rPr>
          <w:rFonts w:ascii="Times New Roman" w:hAnsi="Times New Roman" w:cs="Times New Roman"/>
        </w:rPr>
        <w:t xml:space="preserve">Работники общеобразовательной организации несут персональную ответственность в соответствии с законодательством Российской Федерации </w:t>
      </w:r>
      <w:proofErr w:type="gramStart"/>
      <w:r w:rsidRPr="0024047A">
        <w:rPr>
          <w:rFonts w:ascii="Times New Roman" w:hAnsi="Times New Roman" w:cs="Times New Roman"/>
        </w:rPr>
        <w:t>за</w:t>
      </w:r>
      <w:proofErr w:type="gramEnd"/>
      <w:r w:rsidRPr="0024047A">
        <w:rPr>
          <w:rFonts w:ascii="Times New Roman" w:hAnsi="Times New Roman" w:cs="Times New Roman"/>
        </w:rPr>
        <w:t>: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неправомерный отказ в приеме или исполнении заявлений (запросов);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действие или бездействие, ведущее к нарушению прав и законных интересов заявителя;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нарушение срока и порядка регистрации заявлений (запросов), их рассмотрения;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предоставление недостоверной информации;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разглашение сведений о частной жизни гражданина;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сохранность находящихся на регистрации, рассмотрении заявлений (запросов) и документов, связанных с их исполнением.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4.6. При уходе в отпуск должностное лицо отдела обязан передать все имеющиеся у него на исполнении письменные запросы временно замещающему его должностному лицу.</w:t>
      </w:r>
    </w:p>
    <w:p w:rsidR="00630122" w:rsidRPr="0024047A" w:rsidRDefault="00630122" w:rsidP="00630122">
      <w:pPr>
        <w:tabs>
          <w:tab w:val="left" w:pos="993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4.7.  При обнаружении фактов неисполнения или ненадлежащего исполнения должностными лицами общеобразовательной организации возложенных на них обязанностей по предоставлению муниципальной услуги руководитель общеобразовательной организации принимает меры по привлечению этих лиц к дисциплинарной ответственности.</w:t>
      </w:r>
    </w:p>
    <w:p w:rsidR="00630122" w:rsidRPr="0024047A" w:rsidRDefault="00630122" w:rsidP="00630122">
      <w:pPr>
        <w:pStyle w:val="20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2"/>
          <w:color w:val="000000"/>
          <w:sz w:val="24"/>
          <w:szCs w:val="24"/>
        </w:rPr>
        <w:t xml:space="preserve">Требования к порядку и формам </w:t>
      </w:r>
      <w:proofErr w:type="gramStart"/>
      <w:r w:rsidRPr="0024047A">
        <w:rPr>
          <w:rStyle w:val="2"/>
          <w:color w:val="000000"/>
          <w:sz w:val="24"/>
          <w:szCs w:val="24"/>
        </w:rPr>
        <w:t>контроля за</w:t>
      </w:r>
      <w:proofErr w:type="gramEnd"/>
      <w:r w:rsidRPr="0024047A">
        <w:rPr>
          <w:rStyle w:val="2"/>
          <w:color w:val="000000"/>
          <w:sz w:val="24"/>
          <w:szCs w:val="24"/>
        </w:rPr>
        <w:t xml:space="preserve"> предоставлением муниципальной услуги, в том числе со стороны граждан,</w:t>
      </w:r>
      <w:r w:rsidRPr="0024047A">
        <w:rPr>
          <w:sz w:val="24"/>
          <w:szCs w:val="24"/>
        </w:rPr>
        <w:t xml:space="preserve"> </w:t>
      </w:r>
      <w:r w:rsidRPr="0024047A">
        <w:rPr>
          <w:rStyle w:val="2"/>
          <w:color w:val="000000"/>
          <w:sz w:val="24"/>
          <w:szCs w:val="24"/>
        </w:rPr>
        <w:t>их объединений и организаций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4.8. Граждане, их объединения и организации имеют право осуществлять </w:t>
      </w:r>
      <w:proofErr w:type="gramStart"/>
      <w:r w:rsidRPr="0024047A">
        <w:rPr>
          <w:rStyle w:val="6"/>
          <w:b w:val="0"/>
          <w:i w:val="0"/>
          <w:color w:val="000000"/>
          <w:sz w:val="24"/>
          <w:szCs w:val="24"/>
        </w:rPr>
        <w:t>контроль за</w:t>
      </w:r>
      <w:proofErr w:type="gramEnd"/>
      <w:r w:rsidRPr="0024047A">
        <w:rPr>
          <w:rStyle w:val="6"/>
          <w:b w:val="0"/>
          <w:i w:val="0"/>
          <w:color w:val="000000"/>
          <w:sz w:val="24"/>
          <w:szCs w:val="24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Граждане, их объединения и организации также имеют право: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вносить предложения о мерах по устранению нарушений настоящего Административного регламента.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4.9. Должностные лица общеобразовательной организации принимают меры к прекращению допущенных нарушений, устраняют причины и условия, способствующие совершению нарушений.</w:t>
      </w:r>
    </w:p>
    <w:p w:rsidR="00630122" w:rsidRPr="0024047A" w:rsidRDefault="00630122" w:rsidP="00630122">
      <w:pPr>
        <w:pStyle w:val="aa"/>
        <w:shd w:val="clear" w:color="auto" w:fill="auto"/>
        <w:spacing w:line="240" w:lineRule="auto"/>
        <w:ind w:left="-142" w:firstLine="284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4047A">
        <w:rPr>
          <w:rStyle w:val="6"/>
          <w:b w:val="0"/>
          <w:i w:val="0"/>
          <w:color w:val="000000"/>
          <w:sz w:val="24"/>
          <w:szCs w:val="24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630122" w:rsidRPr="0024047A" w:rsidRDefault="00630122" w:rsidP="00630122">
      <w:pPr>
        <w:spacing w:before="100"/>
        <w:ind w:left="-142" w:firstLine="284"/>
        <w:contextualSpacing/>
        <w:jc w:val="center"/>
        <w:rPr>
          <w:rFonts w:ascii="Times New Roman" w:hAnsi="Times New Roman" w:cs="Times New Roman"/>
          <w:b/>
          <w:bCs/>
        </w:rPr>
      </w:pPr>
      <w:r w:rsidRPr="0024047A">
        <w:rPr>
          <w:rFonts w:ascii="Times New Roman" w:hAnsi="Times New Roman" w:cs="Times New Roman"/>
          <w:b/>
          <w:bCs/>
        </w:rPr>
        <w:t>5. ДОСУДЕБНЫЙ (ВНЕСУДЕБНЫЙ) ПОРЯДОК ОБЖАЛОВАНИЯ</w:t>
      </w:r>
    </w:p>
    <w:p w:rsidR="00630122" w:rsidRPr="0024047A" w:rsidRDefault="00630122" w:rsidP="00630122">
      <w:pPr>
        <w:ind w:left="-142" w:firstLine="284"/>
        <w:jc w:val="center"/>
        <w:rPr>
          <w:rFonts w:ascii="Times New Roman" w:hAnsi="Times New Roman" w:cs="Times New Roman"/>
          <w:b/>
          <w:bCs/>
        </w:rPr>
      </w:pPr>
      <w:r w:rsidRPr="0024047A">
        <w:rPr>
          <w:rFonts w:ascii="Times New Roman" w:hAnsi="Times New Roman" w:cs="Times New Roman"/>
          <w:b/>
          <w:bCs/>
        </w:rPr>
        <w:t xml:space="preserve">РЕШЕНИЙ И ДЕЙСТВИЙ (БЕЗДЕЙСТВИЯ) </w:t>
      </w:r>
    </w:p>
    <w:p w:rsidR="00630122" w:rsidRPr="0024047A" w:rsidRDefault="00630122" w:rsidP="00630122">
      <w:pPr>
        <w:spacing w:after="100"/>
        <w:ind w:left="-142" w:firstLine="284"/>
        <w:contextualSpacing/>
        <w:jc w:val="center"/>
        <w:rPr>
          <w:rFonts w:ascii="Times New Roman" w:hAnsi="Times New Roman" w:cs="Times New Roman"/>
          <w:b/>
          <w:bCs/>
        </w:rPr>
      </w:pPr>
      <w:r w:rsidRPr="0024047A">
        <w:rPr>
          <w:rFonts w:ascii="Times New Roman" w:hAnsi="Times New Roman" w:cs="Times New Roman"/>
          <w:b/>
          <w:bCs/>
        </w:rPr>
        <w:t>СОТРУДНИКОВ ОБРАЗОВАТЕЛЬНОЙ ОРГАНИЗАЦИИ</w:t>
      </w:r>
    </w:p>
    <w:p w:rsidR="00630122" w:rsidRPr="0024047A" w:rsidRDefault="00630122" w:rsidP="00630122">
      <w:pPr>
        <w:spacing w:before="100" w:after="100"/>
        <w:ind w:left="-142" w:firstLine="284"/>
        <w:contextualSpacing/>
        <w:jc w:val="center"/>
        <w:rPr>
          <w:rFonts w:ascii="Times New Roman" w:hAnsi="Times New Roman" w:cs="Times New Roman"/>
          <w:b/>
        </w:rPr>
      </w:pPr>
      <w:r w:rsidRPr="0024047A">
        <w:rPr>
          <w:rStyle w:val="6"/>
          <w:b w:val="0"/>
          <w:i w:val="0"/>
        </w:rPr>
        <w:t xml:space="preserve"> </w:t>
      </w:r>
      <w:r w:rsidRPr="0024047A">
        <w:rPr>
          <w:rStyle w:val="6"/>
          <w:b w:val="0"/>
          <w:i w:val="0"/>
        </w:rPr>
        <w:tab/>
        <w:t xml:space="preserve"> </w:t>
      </w:r>
      <w:bookmarkStart w:id="18" w:name="bookmark16"/>
      <w:r w:rsidRPr="0024047A">
        <w:rPr>
          <w:rFonts w:ascii="Times New Roman" w:hAnsi="Times New Roman" w:cs="Times New Roman"/>
          <w:b/>
        </w:rPr>
        <w:t>Право заявителя подать жалобу на решение и (или) действия (бездействие)</w:t>
      </w:r>
      <w:r w:rsidRPr="0024047A">
        <w:rPr>
          <w:rFonts w:ascii="Times New Roman" w:hAnsi="Times New Roman" w:cs="Times New Roman"/>
          <w:b/>
          <w:spacing w:val="1"/>
        </w:rPr>
        <w:t xml:space="preserve"> </w:t>
      </w:r>
      <w:r w:rsidRPr="0024047A">
        <w:rPr>
          <w:rFonts w:ascii="Times New Roman" w:hAnsi="Times New Roman" w:cs="Times New Roman"/>
          <w:b/>
        </w:rPr>
        <w:t>органа, предоставляющего муниципальную услугу, а также его должностных</w:t>
      </w:r>
      <w:r w:rsidRPr="0024047A">
        <w:rPr>
          <w:rFonts w:ascii="Times New Roman" w:hAnsi="Times New Roman" w:cs="Times New Roman"/>
          <w:b/>
          <w:spacing w:val="1"/>
        </w:rPr>
        <w:t xml:space="preserve"> </w:t>
      </w:r>
      <w:r w:rsidRPr="0024047A">
        <w:rPr>
          <w:rFonts w:ascii="Times New Roman" w:hAnsi="Times New Roman" w:cs="Times New Roman"/>
          <w:b/>
        </w:rPr>
        <w:t>лиц,</w:t>
      </w:r>
      <w:r w:rsidRPr="0024047A">
        <w:rPr>
          <w:rFonts w:ascii="Times New Roman" w:hAnsi="Times New Roman" w:cs="Times New Roman"/>
          <w:b/>
          <w:spacing w:val="-3"/>
        </w:rPr>
        <w:t xml:space="preserve"> </w:t>
      </w:r>
      <w:r w:rsidRPr="0024047A">
        <w:rPr>
          <w:rFonts w:ascii="Times New Roman" w:hAnsi="Times New Roman" w:cs="Times New Roman"/>
          <w:b/>
        </w:rPr>
        <w:t>при</w:t>
      </w:r>
      <w:r w:rsidRPr="0024047A">
        <w:rPr>
          <w:rFonts w:ascii="Times New Roman" w:hAnsi="Times New Roman" w:cs="Times New Roman"/>
          <w:b/>
          <w:spacing w:val="-2"/>
        </w:rPr>
        <w:t xml:space="preserve"> </w:t>
      </w:r>
      <w:r w:rsidRPr="0024047A">
        <w:rPr>
          <w:rFonts w:ascii="Times New Roman" w:hAnsi="Times New Roman" w:cs="Times New Roman"/>
          <w:b/>
        </w:rPr>
        <w:lastRenderedPageBreak/>
        <w:t>предоставлении</w:t>
      </w:r>
      <w:r w:rsidRPr="0024047A">
        <w:rPr>
          <w:rFonts w:ascii="Times New Roman" w:hAnsi="Times New Roman" w:cs="Times New Roman"/>
          <w:b/>
          <w:spacing w:val="-3"/>
        </w:rPr>
        <w:t xml:space="preserve"> </w:t>
      </w:r>
      <w:r w:rsidRPr="0024047A">
        <w:rPr>
          <w:rFonts w:ascii="Times New Roman" w:hAnsi="Times New Roman" w:cs="Times New Roman"/>
          <w:b/>
        </w:rPr>
        <w:t>муниципальной</w:t>
      </w:r>
      <w:r w:rsidRPr="0024047A">
        <w:rPr>
          <w:rFonts w:ascii="Times New Roman" w:hAnsi="Times New Roman" w:cs="Times New Roman"/>
          <w:b/>
          <w:spacing w:val="-3"/>
        </w:rPr>
        <w:t xml:space="preserve"> </w:t>
      </w:r>
      <w:r w:rsidRPr="0024047A">
        <w:rPr>
          <w:rFonts w:ascii="Times New Roman" w:hAnsi="Times New Roman" w:cs="Times New Roman"/>
          <w:b/>
        </w:rPr>
        <w:t>услуги</w:t>
      </w:r>
    </w:p>
    <w:p w:rsidR="00630122" w:rsidRPr="0024047A" w:rsidRDefault="00630122" w:rsidP="00630122">
      <w:pPr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5.1. Заявитель имеет право обратиться в общеобразовательную организацию, с жалобой, в том числе в следующих случаях: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1) нарушение срока регистрации заявления (запроса) заявителя о предоставлении муниципальной услуги;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2) нарушение срока предоставления муниципальной услуги;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Республики Северная Осетия-Алания, муниципальными правовыми актами муниципального образования Моздокский район для предоставления муниципальной услуги;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Северная Осетия-Алания, муниципальными правовыми актами для предоставления муниципальной услуги, у заявителя;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proofErr w:type="gramStart"/>
      <w:r w:rsidRPr="0024047A">
        <w:rPr>
          <w:rFonts w:ascii="Times New Roman" w:hAnsi="Times New Roman" w:cs="Times New Roman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Республики Северная Осетия-Алания, муниципальными правовыми актами;</w:t>
      </w:r>
      <w:proofErr w:type="gramEnd"/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Республики Северная Осетия-Алания, муниципальными правовыми актами;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proofErr w:type="gramStart"/>
      <w:r w:rsidRPr="0024047A">
        <w:rPr>
          <w:rFonts w:ascii="Times New Roman" w:hAnsi="Times New Roman" w:cs="Times New Roman"/>
        </w:rPr>
        <w:t>7) отказ должностного лица общеобразовательной организации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630122" w:rsidRPr="0024047A" w:rsidRDefault="00630122" w:rsidP="00630122">
      <w:pPr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8) нарушение срока или порядка выдачи документов по результатам предоставления муниципальной услуги.</w:t>
      </w:r>
    </w:p>
    <w:p w:rsidR="00630122" w:rsidRPr="0024047A" w:rsidRDefault="00630122" w:rsidP="00630122">
      <w:pPr>
        <w:ind w:left="-142" w:firstLine="284"/>
        <w:jc w:val="both"/>
        <w:rPr>
          <w:rFonts w:ascii="Times New Roman" w:hAnsi="Times New Roman" w:cs="Times New Roman"/>
        </w:rPr>
      </w:pPr>
      <w:proofErr w:type="gramStart"/>
      <w:r w:rsidRPr="0024047A">
        <w:rPr>
          <w:rFonts w:ascii="Times New Roman" w:hAnsi="Times New Roman" w:cs="Times New Roman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630122" w:rsidRPr="0024047A" w:rsidRDefault="00630122" w:rsidP="00630122">
      <w:pPr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10) требование у заявителя при предоставлении муниципальной услуги документов,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услуги.</w:t>
      </w:r>
    </w:p>
    <w:p w:rsidR="00630122" w:rsidRPr="0024047A" w:rsidRDefault="00630122" w:rsidP="00630122">
      <w:pPr>
        <w:pStyle w:val="1"/>
        <w:tabs>
          <w:tab w:val="left" w:pos="1932"/>
        </w:tabs>
        <w:spacing w:before="100" w:after="100"/>
        <w:ind w:left="-142" w:right="0" w:firstLine="284"/>
        <w:contextualSpacing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 xml:space="preserve">Уполномоченные на рассмотрение </w:t>
      </w:r>
      <w:r w:rsidRPr="0024047A">
        <w:rPr>
          <w:spacing w:val="-57"/>
          <w:sz w:val="24"/>
          <w:szCs w:val="24"/>
        </w:rPr>
        <w:t xml:space="preserve">  </w:t>
      </w:r>
      <w:r w:rsidRPr="0024047A">
        <w:rPr>
          <w:sz w:val="24"/>
          <w:szCs w:val="24"/>
        </w:rPr>
        <w:t>жалобы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должностные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лица,</w:t>
      </w:r>
      <w:r w:rsidRPr="0024047A">
        <w:rPr>
          <w:spacing w:val="-2"/>
          <w:sz w:val="24"/>
          <w:szCs w:val="24"/>
        </w:rPr>
        <w:t xml:space="preserve"> в том числе органы местного самоуправления, </w:t>
      </w:r>
      <w:r w:rsidRPr="0024047A">
        <w:rPr>
          <w:sz w:val="24"/>
          <w:szCs w:val="24"/>
        </w:rPr>
        <w:t>которым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может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быть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направлена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жалоба</w:t>
      </w:r>
    </w:p>
    <w:p w:rsidR="00630122" w:rsidRPr="0024047A" w:rsidRDefault="00630122" w:rsidP="00630122">
      <w:pPr>
        <w:pStyle w:val="aa"/>
        <w:spacing w:line="240" w:lineRule="auto"/>
        <w:ind w:left="-142" w:right="127" w:firstLine="284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5.2. Жалоба на действия (бездействие) должностного лица, а также на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принимаемые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ими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решения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при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предоставлении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муниципальной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услуги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может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быть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направлена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общеобразовательную организацию, Управление образования Администрации местного самоуправления Моздокского района или Администрацию местного самоуправления Моздокского района.</w:t>
      </w:r>
    </w:p>
    <w:p w:rsidR="00630122" w:rsidRPr="0024047A" w:rsidRDefault="00630122" w:rsidP="00630122">
      <w:pPr>
        <w:spacing w:before="100" w:after="100"/>
        <w:ind w:left="-142" w:firstLine="284"/>
        <w:contextualSpacing/>
        <w:jc w:val="center"/>
        <w:rPr>
          <w:rFonts w:ascii="Times New Roman" w:hAnsi="Times New Roman" w:cs="Times New Roman"/>
          <w:b/>
        </w:rPr>
      </w:pPr>
      <w:r w:rsidRPr="0024047A">
        <w:rPr>
          <w:rFonts w:ascii="Times New Roman" w:hAnsi="Times New Roman" w:cs="Times New Roman"/>
          <w:b/>
        </w:rPr>
        <w:t>Порядок подачи и рассмотрения жалобы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outlineLvl w:val="1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5.3. Жалоба подается в общеобразовательную организацию, предоставляющую муниципальную услугу, Управление образования Администрации местного самоуправления Моздокского района или в Администрацию местного самоуправления Моздокского района.</w:t>
      </w:r>
      <w:bookmarkStart w:id="19" w:name="Par298"/>
      <w:bookmarkEnd w:id="19"/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outlineLvl w:val="1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5.3.1. Жалоба подается в письменной форме на бумажном носителе в электронной форме </w:t>
      </w:r>
      <w:proofErr w:type="gramStart"/>
      <w:r w:rsidRPr="0024047A">
        <w:rPr>
          <w:rFonts w:ascii="Times New Roman" w:hAnsi="Times New Roman" w:cs="Times New Roman"/>
        </w:rPr>
        <w:t>в</w:t>
      </w:r>
      <w:proofErr w:type="gramEnd"/>
      <w:r w:rsidRPr="0024047A">
        <w:rPr>
          <w:rFonts w:ascii="Times New Roman" w:hAnsi="Times New Roman" w:cs="Times New Roman"/>
        </w:rPr>
        <w:t>: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outlineLvl w:val="1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lastRenderedPageBreak/>
        <w:t>5.3.1.1.общеобразовательную организацию по адресу:</w:t>
      </w:r>
      <w:r w:rsidRPr="0024047A">
        <w:t xml:space="preserve"> </w:t>
      </w:r>
      <w:r w:rsidR="00EB0CD0" w:rsidRPr="0024047A">
        <w:rPr>
          <w:rFonts w:ascii="Times New Roman" w:hAnsi="Times New Roman" w:cs="Times New Roman"/>
        </w:rPr>
        <w:t>363720</w:t>
      </w:r>
      <w:r w:rsidRPr="0024047A">
        <w:rPr>
          <w:rFonts w:ascii="Times New Roman" w:hAnsi="Times New Roman" w:cs="Times New Roman"/>
        </w:rPr>
        <w:t xml:space="preserve">, </w:t>
      </w:r>
      <w:proofErr w:type="spellStart"/>
      <w:r w:rsidRPr="0024047A">
        <w:rPr>
          <w:rFonts w:ascii="Times New Roman" w:hAnsi="Times New Roman" w:cs="Times New Roman"/>
        </w:rPr>
        <w:t>РСО-Алания</w:t>
      </w:r>
      <w:proofErr w:type="spellEnd"/>
      <w:r w:rsidRPr="0024047A">
        <w:rPr>
          <w:rFonts w:ascii="Times New Roman" w:hAnsi="Times New Roman" w:cs="Times New Roman"/>
        </w:rPr>
        <w:t xml:space="preserve">, </w:t>
      </w:r>
      <w:r w:rsidR="00EB0CD0" w:rsidRPr="0024047A">
        <w:rPr>
          <w:rFonts w:ascii="Times New Roman" w:hAnsi="Times New Roman" w:cs="Times New Roman"/>
        </w:rPr>
        <w:t xml:space="preserve">Моздокский район, </w:t>
      </w:r>
      <w:proofErr w:type="spellStart"/>
      <w:r w:rsidR="00EB0CD0" w:rsidRPr="0024047A">
        <w:rPr>
          <w:rFonts w:ascii="Times New Roman" w:hAnsi="Times New Roman" w:cs="Times New Roman"/>
        </w:rPr>
        <w:t>ст</w:t>
      </w:r>
      <w:proofErr w:type="gramStart"/>
      <w:r w:rsidR="00EB0CD0" w:rsidRPr="0024047A">
        <w:rPr>
          <w:rFonts w:ascii="Times New Roman" w:hAnsi="Times New Roman" w:cs="Times New Roman"/>
        </w:rPr>
        <w:t>.Л</w:t>
      </w:r>
      <w:proofErr w:type="gramEnd"/>
      <w:r w:rsidR="00EB0CD0" w:rsidRPr="0024047A">
        <w:rPr>
          <w:rFonts w:ascii="Times New Roman" w:hAnsi="Times New Roman" w:cs="Times New Roman"/>
        </w:rPr>
        <w:t>уковская</w:t>
      </w:r>
      <w:proofErr w:type="spellEnd"/>
      <w:r w:rsidR="00EB0CD0" w:rsidRPr="0024047A">
        <w:rPr>
          <w:rFonts w:ascii="Times New Roman" w:hAnsi="Times New Roman" w:cs="Times New Roman"/>
        </w:rPr>
        <w:t>, ул.Усанова, 35.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outlineLvl w:val="1"/>
        <w:rPr>
          <w:rFonts w:ascii="Times New Roman" w:hAnsi="Times New Roman" w:cs="Times New Roman"/>
        </w:rPr>
      </w:pPr>
      <w:proofErr w:type="spellStart"/>
      <w:r w:rsidRPr="0024047A">
        <w:rPr>
          <w:rFonts w:ascii="Times New Roman" w:hAnsi="Times New Roman" w:cs="Times New Roman"/>
        </w:rPr>
        <w:t>эл</w:t>
      </w:r>
      <w:proofErr w:type="spellEnd"/>
      <w:r w:rsidRPr="0024047A">
        <w:rPr>
          <w:rFonts w:ascii="Times New Roman" w:hAnsi="Times New Roman" w:cs="Times New Roman"/>
        </w:rPr>
        <w:t>. адрес:</w:t>
      </w:r>
      <w:r w:rsidRPr="0024047A">
        <w:t xml:space="preserve"> </w:t>
      </w:r>
      <w:proofErr w:type="spellStart"/>
      <w:r w:rsidR="00EB0CD0" w:rsidRPr="0024047A">
        <w:rPr>
          <w:rFonts w:ascii="Times New Roman" w:hAnsi="Times New Roman" w:cs="Times New Roman"/>
          <w:color w:val="auto"/>
          <w:lang w:val="en-US"/>
        </w:rPr>
        <w:t>lukovskoe</w:t>
      </w:r>
      <w:proofErr w:type="spellEnd"/>
      <w:r w:rsidR="00EB0CD0" w:rsidRPr="0024047A">
        <w:rPr>
          <w:rFonts w:ascii="Times New Roman" w:hAnsi="Times New Roman" w:cs="Times New Roman"/>
          <w:color w:val="auto"/>
        </w:rPr>
        <w:t>@</w:t>
      </w:r>
      <w:r w:rsidR="00EB0CD0" w:rsidRPr="0024047A">
        <w:rPr>
          <w:rFonts w:ascii="Times New Roman" w:hAnsi="Times New Roman" w:cs="Times New Roman"/>
          <w:color w:val="auto"/>
          <w:lang w:val="en-US"/>
        </w:rPr>
        <w:t>list</w:t>
      </w:r>
      <w:r w:rsidR="00EB0CD0" w:rsidRPr="0024047A">
        <w:rPr>
          <w:rFonts w:ascii="Times New Roman" w:hAnsi="Times New Roman" w:cs="Times New Roman"/>
          <w:color w:val="auto"/>
        </w:rPr>
        <w:t>.</w:t>
      </w:r>
      <w:proofErr w:type="spellStart"/>
      <w:r w:rsidR="00EB0CD0" w:rsidRPr="0024047A">
        <w:rPr>
          <w:rFonts w:ascii="Times New Roman" w:hAnsi="Times New Roman" w:cs="Times New Roman"/>
          <w:color w:val="auto"/>
          <w:lang w:val="en-US"/>
        </w:rPr>
        <w:t>ru</w:t>
      </w:r>
      <w:proofErr w:type="spellEnd"/>
      <w:r w:rsidR="00EB0CD0" w:rsidRPr="0024047A">
        <w:rPr>
          <w:rFonts w:ascii="Times New Roman" w:hAnsi="Times New Roman" w:cs="Times New Roman"/>
          <w:color w:val="auto"/>
        </w:rPr>
        <w:t>.</w:t>
      </w:r>
      <w:r w:rsidRPr="0024047A">
        <w:rPr>
          <w:rFonts w:ascii="Times New Roman" w:hAnsi="Times New Roman" w:cs="Times New Roman"/>
        </w:rPr>
        <w:t xml:space="preserve"> </w:t>
      </w:r>
      <w:r w:rsidRPr="0024047A">
        <w:rPr>
          <w:rFonts w:ascii="Times New Roman" w:hAnsi="Times New Roman" w:cs="Times New Roman"/>
        </w:rPr>
        <w:tab/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outlineLvl w:val="1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5.3.1.2. Управление образования Администрации местного самоуправления Моздокского района по адресу: </w:t>
      </w:r>
      <w:proofErr w:type="spellStart"/>
      <w:r w:rsidRPr="0024047A">
        <w:rPr>
          <w:rFonts w:ascii="Times New Roman" w:hAnsi="Times New Roman" w:cs="Times New Roman"/>
        </w:rPr>
        <w:t>РСО-Алания</w:t>
      </w:r>
      <w:proofErr w:type="spellEnd"/>
      <w:r w:rsidRPr="0024047A">
        <w:rPr>
          <w:rFonts w:ascii="Times New Roman" w:hAnsi="Times New Roman" w:cs="Times New Roman"/>
        </w:rPr>
        <w:t>, г. Моздок, ул. Кирова, 20.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outlineLvl w:val="1"/>
        <w:rPr>
          <w:rFonts w:ascii="Times New Roman" w:hAnsi="Times New Roman" w:cs="Times New Roman"/>
        </w:rPr>
      </w:pPr>
      <w:proofErr w:type="spellStart"/>
      <w:r w:rsidRPr="0024047A">
        <w:rPr>
          <w:rFonts w:ascii="Times New Roman" w:hAnsi="Times New Roman" w:cs="Times New Roman"/>
        </w:rPr>
        <w:t>эл</w:t>
      </w:r>
      <w:proofErr w:type="spellEnd"/>
      <w:r w:rsidRPr="0024047A">
        <w:rPr>
          <w:rFonts w:ascii="Times New Roman" w:hAnsi="Times New Roman" w:cs="Times New Roman"/>
        </w:rPr>
        <w:t xml:space="preserve">. адрес: </w:t>
      </w:r>
      <w:proofErr w:type="spellStart"/>
      <w:r w:rsidRPr="0024047A">
        <w:rPr>
          <w:rFonts w:ascii="Times New Roman" w:hAnsi="Times New Roman" w:cs="Times New Roman"/>
          <w:u w:val="single"/>
        </w:rPr>
        <w:t>ruoams-mozdok@mail.ru</w:t>
      </w:r>
      <w:proofErr w:type="spellEnd"/>
      <w:r w:rsidRPr="0024047A">
        <w:rPr>
          <w:rFonts w:ascii="Times New Roman" w:hAnsi="Times New Roman" w:cs="Times New Roman"/>
          <w:u w:val="single"/>
        </w:rPr>
        <w:t>.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outlineLvl w:val="1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5.3.1.3. Администрацию местного самоуправления Моздокского района по адресу: </w:t>
      </w:r>
      <w:proofErr w:type="spellStart"/>
      <w:r w:rsidRPr="0024047A">
        <w:rPr>
          <w:rFonts w:ascii="Times New Roman" w:hAnsi="Times New Roman" w:cs="Times New Roman"/>
        </w:rPr>
        <w:t>РСО-Алания</w:t>
      </w:r>
      <w:proofErr w:type="spellEnd"/>
      <w:r w:rsidRPr="0024047A">
        <w:rPr>
          <w:rFonts w:ascii="Times New Roman" w:hAnsi="Times New Roman" w:cs="Times New Roman"/>
        </w:rPr>
        <w:t>, г. Моздок, ул. Кирова, 37.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outlineLvl w:val="1"/>
        <w:rPr>
          <w:rFonts w:ascii="Times New Roman" w:hAnsi="Times New Roman" w:cs="Times New Roman"/>
        </w:rPr>
      </w:pPr>
      <w:proofErr w:type="spellStart"/>
      <w:r w:rsidRPr="0024047A">
        <w:rPr>
          <w:rFonts w:ascii="Times New Roman" w:hAnsi="Times New Roman" w:cs="Times New Roman"/>
        </w:rPr>
        <w:t>эл</w:t>
      </w:r>
      <w:proofErr w:type="spellEnd"/>
      <w:r w:rsidRPr="0024047A">
        <w:rPr>
          <w:rFonts w:ascii="Times New Roman" w:hAnsi="Times New Roman" w:cs="Times New Roman"/>
        </w:rPr>
        <w:t xml:space="preserve">. адрес: </w:t>
      </w:r>
      <w:r w:rsidRPr="0024047A">
        <w:rPr>
          <w:rFonts w:ascii="Times New Roman" w:hAnsi="Times New Roman" w:cs="Times New Roman"/>
          <w:u w:val="single"/>
        </w:rPr>
        <w:t>ams.mozdok@mozdok.alania.gov.ru</w:t>
      </w:r>
      <w:r w:rsidRPr="0024047A">
        <w:rPr>
          <w:rFonts w:ascii="Times New Roman" w:hAnsi="Times New Roman" w:cs="Times New Roman"/>
        </w:rPr>
        <w:t xml:space="preserve"> 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outlineLvl w:val="1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5.3.2.Жалоба может быть направлена по почте, с использованием информационно-телекоммуникационной сети «Интернет», официального сайта общеобразовательной организации или Администрации местного самоуправления Моздокского района, а также может быть принята при личном приеме руководителя общеобразовательной организации или Главы Администрации местного самоуправления Моздокского района.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5.3.3. Жалоба должна содержать: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proofErr w:type="gramStart"/>
      <w:r w:rsidRPr="0024047A">
        <w:rPr>
          <w:rFonts w:ascii="Times New Roman" w:hAnsi="Times New Roman" w:cs="Times New Roman"/>
        </w:rPr>
        <w:t>2) 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3) сведения об обжалуемых решениях и действиях (бездействии) общеобразовательной организации либо должностного лица общеобразовательной организации;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4) доводы, на основании которых заявитель не согласен с решением и действием (бездействием) общеобразовательной организации либо должностного лица общеобразовательной организации. Заявителем могут быть представлены документы (при наличии), подтверждающие доводы заявителя, либо их копии.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5.3.4. В случае необходимости в подтверждение своих доводов заявитель прилагает к письменному обращению (жалобе) документы и материалы либо их копии.</w:t>
      </w:r>
    </w:p>
    <w:p w:rsidR="00630122" w:rsidRPr="0024047A" w:rsidRDefault="00630122" w:rsidP="00630122">
      <w:pPr>
        <w:autoSpaceDE w:val="0"/>
        <w:autoSpaceDN w:val="0"/>
        <w:adjustRightInd w:val="0"/>
        <w:spacing w:before="100" w:after="100"/>
        <w:ind w:left="-142" w:firstLine="284"/>
        <w:contextualSpacing/>
        <w:jc w:val="center"/>
        <w:rPr>
          <w:rFonts w:ascii="Times New Roman" w:hAnsi="Times New Roman" w:cs="Times New Roman"/>
          <w:b/>
        </w:rPr>
      </w:pPr>
      <w:r w:rsidRPr="0024047A">
        <w:rPr>
          <w:rFonts w:ascii="Times New Roman" w:hAnsi="Times New Roman" w:cs="Times New Roman"/>
          <w:b/>
        </w:rPr>
        <w:t>Сроки рассмотрения жалобы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5.4. Жалоба, поступившая в общеобразовательную организацию, Управление образования Администрации местного самоуправления Моздокского района или Администрацию местного самоуправления Моздокского района, подлежит регистрации не позднее следующего рабочего дня со дня ее поступления.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5.5. Жалоба, поступившая в общеобразовательную организацию, Управление образования Администрации местного самоуправления Моздокского района или Администрацию местного самоуправления Моздокского района, подлежит рассмотрению в течение тридцати  дней со дня ее регистрации.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Внесение изменений в результат предоставления муниципальной услуги в целях исправления допущенных опечаток и ошибок осуществляется в срок не более пяти рабочих дней.</w:t>
      </w:r>
    </w:p>
    <w:p w:rsidR="00630122" w:rsidRPr="0024047A" w:rsidRDefault="00630122" w:rsidP="00630122">
      <w:pPr>
        <w:pStyle w:val="1"/>
        <w:tabs>
          <w:tab w:val="left" w:pos="1711"/>
        </w:tabs>
        <w:spacing w:before="100" w:after="100"/>
        <w:ind w:left="-142" w:right="0" w:firstLine="284"/>
        <w:contextualSpacing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>Исчерпывающий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перечень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оснований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для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отказа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рассмотрении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жалобы</w:t>
      </w:r>
      <w:r w:rsidRPr="0024047A">
        <w:rPr>
          <w:spacing w:val="-57"/>
          <w:sz w:val="24"/>
          <w:szCs w:val="24"/>
        </w:rPr>
        <w:t xml:space="preserve"> </w:t>
      </w:r>
      <w:r w:rsidRPr="0024047A">
        <w:rPr>
          <w:sz w:val="24"/>
          <w:szCs w:val="24"/>
        </w:rPr>
        <w:t>(претензии)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либо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приостановления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ее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рассмотрения</w:t>
      </w:r>
    </w:p>
    <w:p w:rsidR="00630122" w:rsidRPr="0024047A" w:rsidRDefault="00630122" w:rsidP="00630122">
      <w:pPr>
        <w:pStyle w:val="af1"/>
        <w:tabs>
          <w:tab w:val="left" w:pos="1692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5.6. Общеобразовательная организация, Управление образования Администрации местного самоуправления Моздокского района или Администрация местного самоуправления Моздокского района</w:t>
      </w:r>
      <w:r w:rsidRPr="0024047A">
        <w:rPr>
          <w:rFonts w:ascii="Times New Roman" w:hAnsi="Times New Roman" w:cs="Times New Roman"/>
          <w:spacing w:val="18"/>
        </w:rPr>
        <w:t xml:space="preserve"> </w:t>
      </w:r>
      <w:r w:rsidRPr="0024047A">
        <w:rPr>
          <w:rFonts w:ascii="Times New Roman" w:hAnsi="Times New Roman" w:cs="Times New Roman"/>
        </w:rPr>
        <w:t>отказывает</w:t>
      </w:r>
      <w:r w:rsidRPr="0024047A">
        <w:rPr>
          <w:rFonts w:ascii="Times New Roman" w:hAnsi="Times New Roman" w:cs="Times New Roman"/>
          <w:spacing w:val="19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15"/>
        </w:rPr>
        <w:t xml:space="preserve"> </w:t>
      </w:r>
      <w:r w:rsidRPr="0024047A">
        <w:rPr>
          <w:rFonts w:ascii="Times New Roman" w:hAnsi="Times New Roman" w:cs="Times New Roman"/>
        </w:rPr>
        <w:t>удовлетворении</w:t>
      </w:r>
      <w:r w:rsidRPr="0024047A">
        <w:rPr>
          <w:rFonts w:ascii="Times New Roman" w:hAnsi="Times New Roman" w:cs="Times New Roman"/>
          <w:spacing w:val="-57"/>
        </w:rPr>
        <w:t xml:space="preserve">     </w:t>
      </w:r>
      <w:r w:rsidRPr="0024047A">
        <w:rPr>
          <w:rFonts w:ascii="Times New Roman" w:hAnsi="Times New Roman" w:cs="Times New Roman"/>
        </w:rPr>
        <w:t>жалобы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следующих</w:t>
      </w:r>
      <w:r w:rsidRPr="0024047A">
        <w:rPr>
          <w:rFonts w:ascii="Times New Roman" w:hAnsi="Times New Roman" w:cs="Times New Roman"/>
          <w:spacing w:val="2"/>
        </w:rPr>
        <w:t xml:space="preserve"> </w:t>
      </w:r>
      <w:r w:rsidRPr="0024047A">
        <w:rPr>
          <w:rFonts w:ascii="Times New Roman" w:hAnsi="Times New Roman" w:cs="Times New Roman"/>
        </w:rPr>
        <w:t>случаях:</w:t>
      </w:r>
    </w:p>
    <w:p w:rsidR="00630122" w:rsidRPr="0024047A" w:rsidRDefault="00630122" w:rsidP="00630122">
      <w:pPr>
        <w:tabs>
          <w:tab w:val="left" w:pos="1332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наличие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вступившего в законную</w:t>
      </w:r>
      <w:r w:rsidRPr="0024047A">
        <w:rPr>
          <w:rFonts w:ascii="Times New Roman" w:hAnsi="Times New Roman" w:cs="Times New Roman"/>
          <w:spacing w:val="3"/>
        </w:rPr>
        <w:t xml:space="preserve"> </w:t>
      </w:r>
      <w:r w:rsidRPr="0024047A">
        <w:rPr>
          <w:rFonts w:ascii="Times New Roman" w:hAnsi="Times New Roman" w:cs="Times New Roman"/>
        </w:rPr>
        <w:t>силу</w:t>
      </w:r>
      <w:r w:rsidRPr="0024047A">
        <w:rPr>
          <w:rFonts w:ascii="Times New Roman" w:hAnsi="Times New Roman" w:cs="Times New Roman"/>
          <w:spacing w:val="-4"/>
        </w:rPr>
        <w:t xml:space="preserve"> </w:t>
      </w:r>
      <w:r w:rsidRPr="0024047A">
        <w:rPr>
          <w:rFonts w:ascii="Times New Roman" w:hAnsi="Times New Roman" w:cs="Times New Roman"/>
        </w:rPr>
        <w:t>решения суда,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арбитражного суда</w:t>
      </w:r>
      <w:r w:rsidRPr="0024047A">
        <w:rPr>
          <w:rFonts w:ascii="Times New Roman" w:hAnsi="Times New Roman" w:cs="Times New Roman"/>
          <w:spacing w:val="2"/>
        </w:rPr>
        <w:t xml:space="preserve"> </w:t>
      </w:r>
      <w:r w:rsidRPr="0024047A">
        <w:rPr>
          <w:rFonts w:ascii="Times New Roman" w:hAnsi="Times New Roman" w:cs="Times New Roman"/>
        </w:rPr>
        <w:t>по жалобе</w:t>
      </w:r>
      <w:r w:rsidRPr="0024047A">
        <w:rPr>
          <w:rFonts w:ascii="Times New Roman" w:hAnsi="Times New Roman" w:cs="Times New Roman"/>
          <w:spacing w:val="-57"/>
        </w:rPr>
        <w:t xml:space="preserve"> </w:t>
      </w:r>
      <w:r w:rsidRPr="0024047A">
        <w:rPr>
          <w:rFonts w:ascii="Times New Roman" w:hAnsi="Times New Roman" w:cs="Times New Roman"/>
        </w:rPr>
        <w:t>о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том же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предмете и по тем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же основаниям;</w:t>
      </w:r>
    </w:p>
    <w:p w:rsidR="00630122" w:rsidRPr="0024047A" w:rsidRDefault="00630122" w:rsidP="00630122">
      <w:pPr>
        <w:tabs>
          <w:tab w:val="left" w:pos="1449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подача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жалобы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лицом,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полномочия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которого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подтверждены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порядке,</w:t>
      </w:r>
      <w:r w:rsidRPr="0024047A">
        <w:rPr>
          <w:rFonts w:ascii="Times New Roman" w:hAnsi="Times New Roman" w:cs="Times New Roman"/>
          <w:spacing w:val="-57"/>
        </w:rPr>
        <w:t xml:space="preserve"> </w:t>
      </w:r>
      <w:r w:rsidRPr="0024047A">
        <w:rPr>
          <w:rFonts w:ascii="Times New Roman" w:hAnsi="Times New Roman" w:cs="Times New Roman"/>
        </w:rPr>
        <w:t>установленном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законодательством Российской Федерации;</w:t>
      </w:r>
    </w:p>
    <w:p w:rsidR="00630122" w:rsidRPr="0024047A" w:rsidRDefault="00630122" w:rsidP="00630122">
      <w:pPr>
        <w:tabs>
          <w:tab w:val="left" w:pos="1344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lastRenderedPageBreak/>
        <w:t>- наличие</w:t>
      </w:r>
      <w:r w:rsidRPr="0024047A">
        <w:rPr>
          <w:rFonts w:ascii="Times New Roman" w:hAnsi="Times New Roman" w:cs="Times New Roman"/>
          <w:spacing w:val="12"/>
        </w:rPr>
        <w:t xml:space="preserve"> </w:t>
      </w:r>
      <w:r w:rsidRPr="0024047A">
        <w:rPr>
          <w:rFonts w:ascii="Times New Roman" w:hAnsi="Times New Roman" w:cs="Times New Roman"/>
        </w:rPr>
        <w:t>решения</w:t>
      </w:r>
      <w:r w:rsidRPr="0024047A">
        <w:rPr>
          <w:rFonts w:ascii="Times New Roman" w:hAnsi="Times New Roman" w:cs="Times New Roman"/>
          <w:spacing w:val="13"/>
        </w:rPr>
        <w:t xml:space="preserve"> </w:t>
      </w:r>
      <w:r w:rsidRPr="0024047A">
        <w:rPr>
          <w:rFonts w:ascii="Times New Roman" w:hAnsi="Times New Roman" w:cs="Times New Roman"/>
        </w:rPr>
        <w:t>по</w:t>
      </w:r>
      <w:r w:rsidRPr="0024047A">
        <w:rPr>
          <w:rFonts w:ascii="Times New Roman" w:hAnsi="Times New Roman" w:cs="Times New Roman"/>
          <w:spacing w:val="13"/>
        </w:rPr>
        <w:t xml:space="preserve"> </w:t>
      </w:r>
      <w:r w:rsidRPr="0024047A">
        <w:rPr>
          <w:rFonts w:ascii="Times New Roman" w:hAnsi="Times New Roman" w:cs="Times New Roman"/>
        </w:rPr>
        <w:t>жалобе,</w:t>
      </w:r>
      <w:r w:rsidRPr="0024047A">
        <w:rPr>
          <w:rFonts w:ascii="Times New Roman" w:hAnsi="Times New Roman" w:cs="Times New Roman"/>
          <w:spacing w:val="12"/>
        </w:rPr>
        <w:t xml:space="preserve"> </w:t>
      </w:r>
      <w:r w:rsidRPr="0024047A">
        <w:rPr>
          <w:rFonts w:ascii="Times New Roman" w:hAnsi="Times New Roman" w:cs="Times New Roman"/>
        </w:rPr>
        <w:t>принятого</w:t>
      </w:r>
      <w:r w:rsidRPr="0024047A">
        <w:rPr>
          <w:rFonts w:ascii="Times New Roman" w:hAnsi="Times New Roman" w:cs="Times New Roman"/>
          <w:spacing w:val="13"/>
        </w:rPr>
        <w:t xml:space="preserve"> </w:t>
      </w:r>
      <w:r w:rsidRPr="0024047A">
        <w:rPr>
          <w:rFonts w:ascii="Times New Roman" w:hAnsi="Times New Roman" w:cs="Times New Roman"/>
        </w:rPr>
        <w:t>ранее</w:t>
      </w:r>
      <w:r w:rsidRPr="0024047A">
        <w:rPr>
          <w:rFonts w:ascii="Times New Roman" w:hAnsi="Times New Roman" w:cs="Times New Roman"/>
          <w:spacing w:val="12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14"/>
        </w:rPr>
        <w:t xml:space="preserve"> </w:t>
      </w:r>
      <w:r w:rsidRPr="0024047A">
        <w:rPr>
          <w:rFonts w:ascii="Times New Roman" w:hAnsi="Times New Roman" w:cs="Times New Roman"/>
        </w:rPr>
        <w:t>отношении</w:t>
      </w:r>
      <w:r w:rsidRPr="0024047A">
        <w:rPr>
          <w:rFonts w:ascii="Times New Roman" w:hAnsi="Times New Roman" w:cs="Times New Roman"/>
          <w:spacing w:val="14"/>
        </w:rPr>
        <w:t xml:space="preserve"> </w:t>
      </w:r>
      <w:r w:rsidRPr="0024047A">
        <w:rPr>
          <w:rFonts w:ascii="Times New Roman" w:hAnsi="Times New Roman" w:cs="Times New Roman"/>
        </w:rPr>
        <w:t>того</w:t>
      </w:r>
      <w:r w:rsidRPr="0024047A">
        <w:rPr>
          <w:rFonts w:ascii="Times New Roman" w:hAnsi="Times New Roman" w:cs="Times New Roman"/>
          <w:spacing w:val="13"/>
        </w:rPr>
        <w:t xml:space="preserve"> </w:t>
      </w:r>
      <w:r w:rsidRPr="0024047A">
        <w:rPr>
          <w:rFonts w:ascii="Times New Roman" w:hAnsi="Times New Roman" w:cs="Times New Roman"/>
        </w:rPr>
        <w:t>же</w:t>
      </w:r>
      <w:r w:rsidRPr="0024047A">
        <w:rPr>
          <w:rFonts w:ascii="Times New Roman" w:hAnsi="Times New Roman" w:cs="Times New Roman"/>
          <w:spacing w:val="11"/>
        </w:rPr>
        <w:t xml:space="preserve"> </w:t>
      </w:r>
      <w:r w:rsidRPr="0024047A">
        <w:rPr>
          <w:rFonts w:ascii="Times New Roman" w:hAnsi="Times New Roman" w:cs="Times New Roman"/>
        </w:rPr>
        <w:t>заявителя</w:t>
      </w:r>
      <w:r w:rsidRPr="0024047A">
        <w:rPr>
          <w:rFonts w:ascii="Times New Roman" w:hAnsi="Times New Roman" w:cs="Times New Roman"/>
          <w:spacing w:val="13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r w:rsidRPr="0024047A">
        <w:rPr>
          <w:rFonts w:ascii="Times New Roman" w:hAnsi="Times New Roman" w:cs="Times New Roman"/>
          <w:spacing w:val="14"/>
        </w:rPr>
        <w:t xml:space="preserve"> </w:t>
      </w:r>
      <w:r w:rsidRPr="0024047A">
        <w:rPr>
          <w:rFonts w:ascii="Times New Roman" w:hAnsi="Times New Roman" w:cs="Times New Roman"/>
        </w:rPr>
        <w:t>по</w:t>
      </w:r>
      <w:r w:rsidRPr="0024047A">
        <w:rPr>
          <w:rFonts w:ascii="Times New Roman" w:hAnsi="Times New Roman" w:cs="Times New Roman"/>
          <w:spacing w:val="-57"/>
        </w:rPr>
        <w:t xml:space="preserve"> </w:t>
      </w:r>
      <w:r w:rsidRPr="0024047A">
        <w:rPr>
          <w:rFonts w:ascii="Times New Roman" w:hAnsi="Times New Roman" w:cs="Times New Roman"/>
        </w:rPr>
        <w:t>тому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же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предмету</w:t>
      </w:r>
      <w:r w:rsidRPr="0024047A">
        <w:rPr>
          <w:rFonts w:ascii="Times New Roman" w:hAnsi="Times New Roman" w:cs="Times New Roman"/>
          <w:spacing w:val="-5"/>
        </w:rPr>
        <w:t xml:space="preserve"> </w:t>
      </w:r>
      <w:r w:rsidRPr="0024047A">
        <w:rPr>
          <w:rFonts w:ascii="Times New Roman" w:hAnsi="Times New Roman" w:cs="Times New Roman"/>
        </w:rPr>
        <w:t>жалобы.</w:t>
      </w:r>
    </w:p>
    <w:p w:rsidR="00630122" w:rsidRPr="0024047A" w:rsidRDefault="00630122" w:rsidP="00630122">
      <w:pPr>
        <w:pStyle w:val="af1"/>
        <w:tabs>
          <w:tab w:val="left" w:pos="1656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5.7. Общеобразовательная организация, Управление образования Администрации местного самоуправления Моздокского района или Администрация местного самоуправления Моздокского района</w:t>
      </w:r>
      <w:r w:rsidRPr="0024047A">
        <w:rPr>
          <w:rFonts w:ascii="Times New Roman" w:hAnsi="Times New Roman" w:cs="Times New Roman"/>
          <w:spacing w:val="18"/>
        </w:rPr>
        <w:t xml:space="preserve"> </w:t>
      </w:r>
      <w:r w:rsidRPr="0024047A">
        <w:rPr>
          <w:rFonts w:ascii="Times New Roman" w:hAnsi="Times New Roman" w:cs="Times New Roman"/>
        </w:rPr>
        <w:t>вправе</w:t>
      </w:r>
      <w:r w:rsidRPr="0024047A">
        <w:rPr>
          <w:rFonts w:ascii="Times New Roman" w:hAnsi="Times New Roman" w:cs="Times New Roman"/>
          <w:spacing w:val="41"/>
        </w:rPr>
        <w:t xml:space="preserve"> </w:t>
      </w:r>
      <w:r w:rsidRPr="0024047A">
        <w:rPr>
          <w:rFonts w:ascii="Times New Roman" w:hAnsi="Times New Roman" w:cs="Times New Roman"/>
        </w:rPr>
        <w:t>оставить</w:t>
      </w:r>
      <w:r w:rsidRPr="0024047A">
        <w:rPr>
          <w:rFonts w:ascii="Times New Roman" w:hAnsi="Times New Roman" w:cs="Times New Roman"/>
          <w:spacing w:val="44"/>
        </w:rPr>
        <w:t xml:space="preserve"> </w:t>
      </w:r>
      <w:r w:rsidRPr="0024047A">
        <w:rPr>
          <w:rFonts w:ascii="Times New Roman" w:hAnsi="Times New Roman" w:cs="Times New Roman"/>
        </w:rPr>
        <w:t>жалобу</w:t>
      </w:r>
      <w:r w:rsidRPr="0024047A">
        <w:rPr>
          <w:rFonts w:ascii="Times New Roman" w:hAnsi="Times New Roman" w:cs="Times New Roman"/>
          <w:spacing w:val="37"/>
        </w:rPr>
        <w:t xml:space="preserve"> </w:t>
      </w:r>
      <w:r w:rsidRPr="0024047A">
        <w:rPr>
          <w:rFonts w:ascii="Times New Roman" w:hAnsi="Times New Roman" w:cs="Times New Roman"/>
        </w:rPr>
        <w:t xml:space="preserve">без </w:t>
      </w:r>
      <w:r w:rsidRPr="0024047A">
        <w:rPr>
          <w:rFonts w:ascii="Times New Roman" w:hAnsi="Times New Roman" w:cs="Times New Roman"/>
          <w:spacing w:val="-57"/>
        </w:rPr>
        <w:t xml:space="preserve"> </w:t>
      </w:r>
      <w:r w:rsidRPr="0024047A">
        <w:rPr>
          <w:rFonts w:ascii="Times New Roman" w:hAnsi="Times New Roman" w:cs="Times New Roman"/>
        </w:rPr>
        <w:t>ответа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следующих</w:t>
      </w:r>
      <w:r w:rsidRPr="0024047A">
        <w:rPr>
          <w:rFonts w:ascii="Times New Roman" w:hAnsi="Times New Roman" w:cs="Times New Roman"/>
          <w:spacing w:val="2"/>
        </w:rPr>
        <w:t xml:space="preserve"> </w:t>
      </w:r>
      <w:r w:rsidRPr="0024047A">
        <w:rPr>
          <w:rFonts w:ascii="Times New Roman" w:hAnsi="Times New Roman" w:cs="Times New Roman"/>
        </w:rPr>
        <w:t>случаях:</w:t>
      </w:r>
    </w:p>
    <w:p w:rsidR="00630122" w:rsidRPr="0024047A" w:rsidRDefault="00630122" w:rsidP="00630122">
      <w:pPr>
        <w:tabs>
          <w:tab w:val="left" w:pos="1778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наличие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2"/>
        </w:rPr>
        <w:t xml:space="preserve"> </w:t>
      </w:r>
      <w:r w:rsidRPr="0024047A">
        <w:rPr>
          <w:rFonts w:ascii="Times New Roman" w:hAnsi="Times New Roman" w:cs="Times New Roman"/>
        </w:rPr>
        <w:t>жалобе</w:t>
      </w:r>
      <w:r w:rsidRPr="0024047A">
        <w:rPr>
          <w:rFonts w:ascii="Times New Roman" w:hAnsi="Times New Roman" w:cs="Times New Roman"/>
          <w:spacing w:val="2"/>
        </w:rPr>
        <w:t xml:space="preserve"> </w:t>
      </w:r>
      <w:r w:rsidRPr="0024047A">
        <w:rPr>
          <w:rFonts w:ascii="Times New Roman" w:hAnsi="Times New Roman" w:cs="Times New Roman"/>
        </w:rPr>
        <w:t>нецензурных</w:t>
      </w:r>
      <w:r w:rsidRPr="0024047A">
        <w:rPr>
          <w:rFonts w:ascii="Times New Roman" w:hAnsi="Times New Roman" w:cs="Times New Roman"/>
          <w:spacing w:val="4"/>
        </w:rPr>
        <w:t xml:space="preserve"> </w:t>
      </w:r>
      <w:r w:rsidRPr="0024047A">
        <w:rPr>
          <w:rFonts w:ascii="Times New Roman" w:hAnsi="Times New Roman" w:cs="Times New Roman"/>
        </w:rPr>
        <w:t>либо</w:t>
      </w:r>
      <w:r w:rsidRPr="0024047A">
        <w:rPr>
          <w:rFonts w:ascii="Times New Roman" w:hAnsi="Times New Roman" w:cs="Times New Roman"/>
          <w:spacing w:val="3"/>
        </w:rPr>
        <w:t xml:space="preserve"> </w:t>
      </w:r>
      <w:r w:rsidRPr="0024047A">
        <w:rPr>
          <w:rFonts w:ascii="Times New Roman" w:hAnsi="Times New Roman" w:cs="Times New Roman"/>
        </w:rPr>
        <w:t>оскорбительных</w:t>
      </w:r>
      <w:r w:rsidRPr="0024047A">
        <w:rPr>
          <w:rFonts w:ascii="Times New Roman" w:hAnsi="Times New Roman" w:cs="Times New Roman"/>
          <w:spacing w:val="2"/>
        </w:rPr>
        <w:t xml:space="preserve"> </w:t>
      </w:r>
      <w:r w:rsidRPr="0024047A">
        <w:rPr>
          <w:rFonts w:ascii="Times New Roman" w:hAnsi="Times New Roman" w:cs="Times New Roman"/>
        </w:rPr>
        <w:t>выражений,</w:t>
      </w:r>
      <w:r w:rsidRPr="0024047A">
        <w:rPr>
          <w:rFonts w:ascii="Times New Roman" w:hAnsi="Times New Roman" w:cs="Times New Roman"/>
          <w:spacing w:val="5"/>
        </w:rPr>
        <w:t xml:space="preserve"> </w:t>
      </w:r>
      <w:r w:rsidRPr="0024047A">
        <w:rPr>
          <w:rFonts w:ascii="Times New Roman" w:hAnsi="Times New Roman" w:cs="Times New Roman"/>
        </w:rPr>
        <w:t>угроз</w:t>
      </w:r>
      <w:r w:rsidRPr="0024047A">
        <w:rPr>
          <w:rFonts w:ascii="Times New Roman" w:hAnsi="Times New Roman" w:cs="Times New Roman"/>
          <w:spacing w:val="3"/>
        </w:rPr>
        <w:t xml:space="preserve"> </w:t>
      </w:r>
      <w:r w:rsidRPr="0024047A">
        <w:rPr>
          <w:rFonts w:ascii="Times New Roman" w:hAnsi="Times New Roman" w:cs="Times New Roman"/>
        </w:rPr>
        <w:t>жизни,</w:t>
      </w:r>
      <w:r w:rsidRPr="0024047A">
        <w:rPr>
          <w:rFonts w:ascii="Times New Roman" w:hAnsi="Times New Roman" w:cs="Times New Roman"/>
          <w:spacing w:val="-57"/>
        </w:rPr>
        <w:t xml:space="preserve"> </w:t>
      </w:r>
      <w:r w:rsidRPr="0024047A">
        <w:rPr>
          <w:rFonts w:ascii="Times New Roman" w:hAnsi="Times New Roman" w:cs="Times New Roman"/>
        </w:rPr>
        <w:t>здоровью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и имуществу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должностного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лица, а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также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членов его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семьи;</w:t>
      </w:r>
    </w:p>
    <w:p w:rsidR="00630122" w:rsidRPr="0024047A" w:rsidRDefault="00630122" w:rsidP="00630122">
      <w:pPr>
        <w:tabs>
          <w:tab w:val="left" w:pos="1778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отсутствие возможности прочитать какую-либо часть текста жалобы, фамилию,</w:t>
      </w:r>
      <w:r w:rsidRPr="0024047A">
        <w:rPr>
          <w:rFonts w:ascii="Times New Roman" w:hAnsi="Times New Roman" w:cs="Times New Roman"/>
          <w:spacing w:val="-57"/>
        </w:rPr>
        <w:t xml:space="preserve"> </w:t>
      </w:r>
      <w:r w:rsidRPr="0024047A">
        <w:rPr>
          <w:rFonts w:ascii="Times New Roman" w:hAnsi="Times New Roman" w:cs="Times New Roman"/>
        </w:rPr>
        <w:t>имя,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отчество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(при наличии)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(или)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почтовый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адрес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заявителя,</w:t>
      </w:r>
      <w:r w:rsidRPr="0024047A">
        <w:rPr>
          <w:rFonts w:ascii="Times New Roman" w:hAnsi="Times New Roman" w:cs="Times New Roman"/>
          <w:spacing w:val="3"/>
        </w:rPr>
        <w:t xml:space="preserve"> </w:t>
      </w:r>
      <w:r w:rsidRPr="0024047A">
        <w:rPr>
          <w:rFonts w:ascii="Times New Roman" w:hAnsi="Times New Roman" w:cs="Times New Roman"/>
        </w:rPr>
        <w:t>указанные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жалобе;</w:t>
      </w:r>
    </w:p>
    <w:p w:rsidR="00630122" w:rsidRPr="0024047A" w:rsidRDefault="00630122" w:rsidP="00630122">
      <w:pPr>
        <w:tabs>
          <w:tab w:val="left" w:pos="1778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если</w:t>
      </w:r>
      <w:r w:rsidRPr="0024047A">
        <w:rPr>
          <w:rFonts w:ascii="Times New Roman" w:hAnsi="Times New Roman" w:cs="Times New Roman"/>
          <w:spacing w:val="5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3"/>
        </w:rPr>
        <w:t xml:space="preserve"> </w:t>
      </w:r>
      <w:r w:rsidRPr="0024047A">
        <w:rPr>
          <w:rFonts w:ascii="Times New Roman" w:hAnsi="Times New Roman" w:cs="Times New Roman"/>
        </w:rPr>
        <w:t>письменном</w:t>
      </w:r>
      <w:r w:rsidRPr="0024047A">
        <w:rPr>
          <w:rFonts w:ascii="Times New Roman" w:hAnsi="Times New Roman" w:cs="Times New Roman"/>
          <w:spacing w:val="3"/>
        </w:rPr>
        <w:t xml:space="preserve"> </w:t>
      </w:r>
      <w:r w:rsidRPr="0024047A">
        <w:rPr>
          <w:rFonts w:ascii="Times New Roman" w:hAnsi="Times New Roman" w:cs="Times New Roman"/>
        </w:rPr>
        <w:t>обращении</w:t>
      </w:r>
      <w:r w:rsidRPr="0024047A">
        <w:rPr>
          <w:rFonts w:ascii="Times New Roman" w:hAnsi="Times New Roman" w:cs="Times New Roman"/>
          <w:spacing w:val="4"/>
        </w:rPr>
        <w:t xml:space="preserve"> </w:t>
      </w:r>
      <w:r w:rsidRPr="0024047A">
        <w:rPr>
          <w:rFonts w:ascii="Times New Roman" w:hAnsi="Times New Roman" w:cs="Times New Roman"/>
        </w:rPr>
        <w:t>не</w:t>
      </w:r>
      <w:r w:rsidRPr="0024047A">
        <w:rPr>
          <w:rFonts w:ascii="Times New Roman" w:hAnsi="Times New Roman" w:cs="Times New Roman"/>
          <w:spacing w:val="5"/>
        </w:rPr>
        <w:t xml:space="preserve"> </w:t>
      </w:r>
      <w:proofErr w:type="gramStart"/>
      <w:r w:rsidRPr="0024047A">
        <w:rPr>
          <w:rFonts w:ascii="Times New Roman" w:hAnsi="Times New Roman" w:cs="Times New Roman"/>
        </w:rPr>
        <w:t>указаны</w:t>
      </w:r>
      <w:proofErr w:type="gramEnd"/>
      <w:r w:rsidRPr="0024047A">
        <w:rPr>
          <w:rFonts w:ascii="Times New Roman" w:hAnsi="Times New Roman" w:cs="Times New Roman"/>
          <w:spacing w:val="3"/>
        </w:rPr>
        <w:t xml:space="preserve"> </w:t>
      </w:r>
      <w:r w:rsidRPr="0024047A">
        <w:rPr>
          <w:rFonts w:ascii="Times New Roman" w:hAnsi="Times New Roman" w:cs="Times New Roman"/>
        </w:rPr>
        <w:t>фамилия</w:t>
      </w:r>
      <w:r w:rsidRPr="0024047A">
        <w:rPr>
          <w:rFonts w:ascii="Times New Roman" w:hAnsi="Times New Roman" w:cs="Times New Roman"/>
          <w:spacing w:val="3"/>
        </w:rPr>
        <w:t xml:space="preserve"> </w:t>
      </w:r>
      <w:r w:rsidRPr="0024047A">
        <w:rPr>
          <w:rFonts w:ascii="Times New Roman" w:hAnsi="Times New Roman" w:cs="Times New Roman"/>
        </w:rPr>
        <w:t>гражданина,</w:t>
      </w:r>
      <w:r w:rsidRPr="0024047A">
        <w:rPr>
          <w:rFonts w:ascii="Times New Roman" w:hAnsi="Times New Roman" w:cs="Times New Roman"/>
          <w:spacing w:val="3"/>
        </w:rPr>
        <w:t xml:space="preserve"> </w:t>
      </w:r>
      <w:r w:rsidRPr="0024047A">
        <w:rPr>
          <w:rFonts w:ascii="Times New Roman" w:hAnsi="Times New Roman" w:cs="Times New Roman"/>
        </w:rPr>
        <w:t>направившего</w:t>
      </w:r>
      <w:r w:rsidRPr="0024047A">
        <w:rPr>
          <w:rFonts w:ascii="Times New Roman" w:hAnsi="Times New Roman" w:cs="Times New Roman"/>
          <w:spacing w:val="-57"/>
        </w:rPr>
        <w:t xml:space="preserve"> </w:t>
      </w:r>
      <w:r w:rsidRPr="0024047A">
        <w:rPr>
          <w:rFonts w:ascii="Times New Roman" w:hAnsi="Times New Roman" w:cs="Times New Roman"/>
        </w:rPr>
        <w:t>обращение,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почтовый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адрес,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по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которому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должен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быть</w:t>
      </w:r>
      <w:r w:rsidRPr="0024047A">
        <w:rPr>
          <w:rFonts w:ascii="Times New Roman" w:hAnsi="Times New Roman" w:cs="Times New Roman"/>
          <w:spacing w:val="3"/>
        </w:rPr>
        <w:t xml:space="preserve"> </w:t>
      </w:r>
      <w:r w:rsidRPr="0024047A">
        <w:rPr>
          <w:rFonts w:ascii="Times New Roman" w:hAnsi="Times New Roman" w:cs="Times New Roman"/>
        </w:rPr>
        <w:t>направлен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ответ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на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обращение;</w:t>
      </w:r>
    </w:p>
    <w:p w:rsidR="00630122" w:rsidRPr="0024047A" w:rsidRDefault="00630122" w:rsidP="00630122">
      <w:pPr>
        <w:pStyle w:val="aa"/>
        <w:spacing w:line="240" w:lineRule="auto"/>
        <w:ind w:left="-142" w:firstLine="284"/>
        <w:rPr>
          <w:sz w:val="24"/>
          <w:szCs w:val="24"/>
        </w:rPr>
      </w:pPr>
      <w:r w:rsidRPr="0024047A">
        <w:rPr>
          <w:sz w:val="24"/>
          <w:szCs w:val="24"/>
        </w:rPr>
        <w:t>- если</w:t>
      </w:r>
      <w:r w:rsidRPr="0024047A">
        <w:rPr>
          <w:spacing w:val="42"/>
          <w:sz w:val="24"/>
          <w:szCs w:val="24"/>
        </w:rPr>
        <w:t xml:space="preserve"> </w:t>
      </w:r>
      <w:r w:rsidRPr="0024047A">
        <w:rPr>
          <w:sz w:val="24"/>
          <w:szCs w:val="24"/>
        </w:rPr>
        <w:t>жалоба</w:t>
      </w:r>
      <w:r w:rsidRPr="0024047A">
        <w:rPr>
          <w:spacing w:val="43"/>
          <w:sz w:val="24"/>
          <w:szCs w:val="24"/>
        </w:rPr>
        <w:t xml:space="preserve"> </w:t>
      </w:r>
      <w:r w:rsidRPr="0024047A">
        <w:rPr>
          <w:sz w:val="24"/>
          <w:szCs w:val="24"/>
        </w:rPr>
        <w:t>подана</w:t>
      </w:r>
      <w:r w:rsidRPr="0024047A">
        <w:rPr>
          <w:spacing w:val="41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заявителем</w:t>
      </w:r>
      <w:r w:rsidRPr="0024047A">
        <w:rPr>
          <w:spacing w:val="41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43"/>
          <w:sz w:val="24"/>
          <w:szCs w:val="24"/>
        </w:rPr>
        <w:t xml:space="preserve"> </w:t>
      </w:r>
      <w:r w:rsidRPr="0024047A">
        <w:rPr>
          <w:sz w:val="24"/>
          <w:szCs w:val="24"/>
        </w:rPr>
        <w:t>орган,</w:t>
      </w:r>
      <w:r w:rsidRPr="0024047A">
        <w:rPr>
          <w:spacing w:val="40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43"/>
          <w:sz w:val="24"/>
          <w:szCs w:val="24"/>
        </w:rPr>
        <w:t xml:space="preserve"> </w:t>
      </w:r>
      <w:r w:rsidRPr="0024047A">
        <w:rPr>
          <w:sz w:val="24"/>
          <w:szCs w:val="24"/>
        </w:rPr>
        <w:t>компетенцию</w:t>
      </w:r>
      <w:r w:rsidRPr="0024047A">
        <w:rPr>
          <w:spacing w:val="42"/>
          <w:sz w:val="24"/>
          <w:szCs w:val="24"/>
        </w:rPr>
        <w:t xml:space="preserve"> </w:t>
      </w:r>
      <w:r w:rsidRPr="0024047A">
        <w:rPr>
          <w:sz w:val="24"/>
          <w:szCs w:val="24"/>
        </w:rPr>
        <w:t>которого</w:t>
      </w:r>
      <w:r w:rsidRPr="0024047A">
        <w:rPr>
          <w:spacing w:val="42"/>
          <w:sz w:val="24"/>
          <w:szCs w:val="24"/>
        </w:rPr>
        <w:t xml:space="preserve"> </w:t>
      </w:r>
      <w:r w:rsidRPr="0024047A">
        <w:rPr>
          <w:sz w:val="24"/>
          <w:szCs w:val="24"/>
        </w:rPr>
        <w:t>не</w:t>
      </w:r>
      <w:r w:rsidRPr="0024047A">
        <w:rPr>
          <w:spacing w:val="41"/>
          <w:sz w:val="24"/>
          <w:szCs w:val="24"/>
        </w:rPr>
        <w:t xml:space="preserve"> </w:t>
      </w:r>
      <w:r w:rsidRPr="0024047A">
        <w:rPr>
          <w:sz w:val="24"/>
          <w:szCs w:val="24"/>
        </w:rPr>
        <w:t>входит</w:t>
      </w:r>
      <w:r w:rsidRPr="0024047A">
        <w:rPr>
          <w:spacing w:val="-57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принятие</w:t>
      </w:r>
      <w:r w:rsidRPr="0024047A">
        <w:rPr>
          <w:spacing w:val="4"/>
          <w:sz w:val="24"/>
          <w:szCs w:val="24"/>
        </w:rPr>
        <w:t xml:space="preserve"> </w:t>
      </w:r>
      <w:r w:rsidRPr="0024047A">
        <w:rPr>
          <w:sz w:val="24"/>
          <w:szCs w:val="24"/>
        </w:rPr>
        <w:t>решения</w:t>
      </w:r>
      <w:r w:rsidRPr="0024047A">
        <w:rPr>
          <w:spacing w:val="2"/>
          <w:sz w:val="24"/>
          <w:szCs w:val="24"/>
        </w:rPr>
        <w:t xml:space="preserve"> </w:t>
      </w:r>
      <w:r w:rsidRPr="0024047A">
        <w:rPr>
          <w:sz w:val="24"/>
          <w:szCs w:val="24"/>
        </w:rPr>
        <w:t>по</w:t>
      </w:r>
      <w:r w:rsidRPr="0024047A">
        <w:rPr>
          <w:spacing w:val="2"/>
          <w:sz w:val="24"/>
          <w:szCs w:val="24"/>
        </w:rPr>
        <w:t xml:space="preserve"> </w:t>
      </w:r>
      <w:r w:rsidRPr="0024047A">
        <w:rPr>
          <w:sz w:val="24"/>
          <w:szCs w:val="24"/>
        </w:rPr>
        <w:t>жалобе.</w:t>
      </w:r>
      <w:r w:rsidRPr="0024047A">
        <w:rPr>
          <w:spacing w:val="4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3"/>
          <w:sz w:val="24"/>
          <w:szCs w:val="24"/>
        </w:rPr>
        <w:t xml:space="preserve"> </w:t>
      </w:r>
      <w:r w:rsidRPr="0024047A">
        <w:rPr>
          <w:sz w:val="24"/>
          <w:szCs w:val="24"/>
        </w:rPr>
        <w:t>этом</w:t>
      </w:r>
      <w:r w:rsidRPr="0024047A">
        <w:rPr>
          <w:spacing w:val="4"/>
          <w:sz w:val="24"/>
          <w:szCs w:val="24"/>
        </w:rPr>
        <w:t xml:space="preserve"> </w:t>
      </w:r>
      <w:r w:rsidRPr="0024047A">
        <w:rPr>
          <w:sz w:val="24"/>
          <w:szCs w:val="24"/>
        </w:rPr>
        <w:t>случае</w:t>
      </w:r>
      <w:r w:rsidRPr="0024047A">
        <w:rPr>
          <w:spacing w:val="5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6"/>
          <w:sz w:val="24"/>
          <w:szCs w:val="24"/>
        </w:rPr>
        <w:t xml:space="preserve"> </w:t>
      </w:r>
      <w:r w:rsidRPr="0024047A">
        <w:rPr>
          <w:sz w:val="24"/>
          <w:szCs w:val="24"/>
        </w:rPr>
        <w:t>течение</w:t>
      </w:r>
      <w:r w:rsidRPr="0024047A">
        <w:rPr>
          <w:spacing w:val="4"/>
          <w:sz w:val="24"/>
          <w:szCs w:val="24"/>
        </w:rPr>
        <w:t xml:space="preserve"> </w:t>
      </w:r>
      <w:r w:rsidRPr="0024047A">
        <w:rPr>
          <w:sz w:val="24"/>
          <w:szCs w:val="24"/>
        </w:rPr>
        <w:t>3</w:t>
      </w:r>
      <w:r w:rsidRPr="0024047A">
        <w:rPr>
          <w:spacing w:val="4"/>
          <w:sz w:val="24"/>
          <w:szCs w:val="24"/>
        </w:rPr>
        <w:t xml:space="preserve"> </w:t>
      </w:r>
      <w:r w:rsidRPr="0024047A">
        <w:rPr>
          <w:sz w:val="24"/>
          <w:szCs w:val="24"/>
        </w:rPr>
        <w:t>рабочих</w:t>
      </w:r>
      <w:r w:rsidRPr="0024047A">
        <w:rPr>
          <w:spacing w:val="5"/>
          <w:sz w:val="24"/>
          <w:szCs w:val="24"/>
        </w:rPr>
        <w:t xml:space="preserve"> </w:t>
      </w:r>
      <w:r w:rsidRPr="0024047A">
        <w:rPr>
          <w:sz w:val="24"/>
          <w:szCs w:val="24"/>
        </w:rPr>
        <w:t>дней</w:t>
      </w:r>
      <w:r w:rsidRPr="0024047A">
        <w:rPr>
          <w:spacing w:val="3"/>
          <w:sz w:val="24"/>
          <w:szCs w:val="24"/>
        </w:rPr>
        <w:t xml:space="preserve"> </w:t>
      </w:r>
      <w:r w:rsidRPr="0024047A">
        <w:rPr>
          <w:sz w:val="24"/>
          <w:szCs w:val="24"/>
        </w:rPr>
        <w:t>со</w:t>
      </w:r>
      <w:r w:rsidRPr="0024047A">
        <w:rPr>
          <w:spacing w:val="4"/>
          <w:sz w:val="24"/>
          <w:szCs w:val="24"/>
        </w:rPr>
        <w:t xml:space="preserve"> </w:t>
      </w:r>
      <w:r w:rsidRPr="0024047A">
        <w:rPr>
          <w:sz w:val="24"/>
          <w:szCs w:val="24"/>
        </w:rPr>
        <w:t>дня</w:t>
      </w:r>
      <w:r w:rsidRPr="0024047A">
        <w:rPr>
          <w:spacing w:val="4"/>
          <w:sz w:val="24"/>
          <w:szCs w:val="24"/>
        </w:rPr>
        <w:t xml:space="preserve"> </w:t>
      </w:r>
      <w:r w:rsidRPr="0024047A">
        <w:rPr>
          <w:sz w:val="24"/>
          <w:szCs w:val="24"/>
        </w:rPr>
        <w:t>ее</w:t>
      </w:r>
      <w:r w:rsidRPr="0024047A">
        <w:rPr>
          <w:spacing w:val="4"/>
          <w:sz w:val="24"/>
          <w:szCs w:val="24"/>
        </w:rPr>
        <w:t xml:space="preserve"> </w:t>
      </w:r>
      <w:r w:rsidRPr="0024047A">
        <w:rPr>
          <w:sz w:val="24"/>
          <w:szCs w:val="24"/>
        </w:rPr>
        <w:t>регистрации указанный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орган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направляет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жалобу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уполномоченный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на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ее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рассмотрение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орган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и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письменной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форме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информирует заявителя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о перенаправлении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жалобы;</w:t>
      </w:r>
    </w:p>
    <w:p w:rsidR="00630122" w:rsidRPr="0024047A" w:rsidRDefault="00630122" w:rsidP="00630122">
      <w:pPr>
        <w:tabs>
          <w:tab w:val="left" w:pos="1778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proofErr w:type="gramStart"/>
      <w:r w:rsidRPr="0024047A">
        <w:rPr>
          <w:rFonts w:ascii="Times New Roman" w:hAnsi="Times New Roman" w:cs="Times New Roman"/>
        </w:rPr>
        <w:t>- если в письменном обращении заявителя содержится вопрос, на который ему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многократно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давались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письменные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ответы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существу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связи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ранее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направляемыми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обращениями, и при этом в обращении не приводятся новые доводы или обстоятельства,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должностное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лицо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либо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уполномоченное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на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то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лицо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вправе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принять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решение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безосновательности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очередного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обращения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прекращении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переписки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заявителем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данному вопросу при условии, что указанное обращение</w:t>
      </w:r>
      <w:proofErr w:type="gramEnd"/>
      <w:r w:rsidRPr="0024047A">
        <w:rPr>
          <w:rFonts w:ascii="Times New Roman" w:hAnsi="Times New Roman" w:cs="Times New Roman"/>
        </w:rPr>
        <w:t xml:space="preserve"> и ранее направляемые обращения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направлялись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Образовательную организацию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или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одному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тому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же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должностному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лицу.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24047A">
        <w:rPr>
          <w:rFonts w:ascii="Times New Roman" w:hAnsi="Times New Roman" w:cs="Times New Roman"/>
        </w:rPr>
        <w:t>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данном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решении</w:t>
      </w:r>
      <w:r w:rsidRPr="0024047A">
        <w:rPr>
          <w:rFonts w:ascii="Times New Roman" w:hAnsi="Times New Roman" w:cs="Times New Roman"/>
          <w:spacing w:val="2"/>
        </w:rPr>
        <w:t xml:space="preserve"> </w:t>
      </w:r>
      <w:r w:rsidRPr="0024047A">
        <w:rPr>
          <w:rFonts w:ascii="Times New Roman" w:hAnsi="Times New Roman" w:cs="Times New Roman"/>
        </w:rPr>
        <w:t>уведомляется</w:t>
      </w:r>
      <w:r w:rsidRPr="0024047A">
        <w:rPr>
          <w:rFonts w:ascii="Times New Roman" w:hAnsi="Times New Roman" w:cs="Times New Roman"/>
          <w:spacing w:val="2"/>
        </w:rPr>
        <w:t xml:space="preserve"> </w:t>
      </w:r>
      <w:r w:rsidRPr="0024047A">
        <w:rPr>
          <w:rFonts w:ascii="Times New Roman" w:hAnsi="Times New Roman" w:cs="Times New Roman"/>
        </w:rPr>
        <w:t>заявитель,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направивший обращение;</w:t>
      </w:r>
      <w:proofErr w:type="gramEnd"/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если ответ по существу поставленного в обращении вопроса не может быть дан</w:t>
      </w:r>
      <w:r w:rsidRPr="0024047A">
        <w:rPr>
          <w:rFonts w:ascii="Times New Roman" w:hAnsi="Times New Roman" w:cs="Times New Roman"/>
          <w:spacing w:val="-57"/>
        </w:rPr>
        <w:t xml:space="preserve"> </w:t>
      </w:r>
      <w:r w:rsidRPr="0024047A">
        <w:rPr>
          <w:rFonts w:ascii="Times New Roman" w:hAnsi="Times New Roman" w:cs="Times New Roman"/>
        </w:rPr>
        <w:t>без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разглашения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сведений,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составляющих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государственную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или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иную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охраняемую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федеральным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законом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тайну,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гражданину,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направившему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обращение,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сообщается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невозможности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дать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ответ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существу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поставленного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нем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вопроса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связи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недопустимостью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разглашения</w:t>
      </w:r>
      <w:r w:rsidRPr="0024047A">
        <w:rPr>
          <w:rFonts w:ascii="Times New Roman" w:hAnsi="Times New Roman" w:cs="Times New Roman"/>
          <w:spacing w:val="2"/>
        </w:rPr>
        <w:t xml:space="preserve"> </w:t>
      </w:r>
      <w:r w:rsidRPr="0024047A">
        <w:rPr>
          <w:rFonts w:ascii="Times New Roman" w:hAnsi="Times New Roman" w:cs="Times New Roman"/>
        </w:rPr>
        <w:t>указанных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сведений.</w:t>
      </w:r>
    </w:p>
    <w:p w:rsidR="00630122" w:rsidRPr="0024047A" w:rsidRDefault="00630122" w:rsidP="00630122">
      <w:pPr>
        <w:pStyle w:val="1"/>
        <w:tabs>
          <w:tab w:val="left" w:pos="3927"/>
        </w:tabs>
        <w:spacing w:before="100" w:after="100"/>
        <w:ind w:left="-142" w:right="0" w:firstLine="284"/>
        <w:contextualSpacing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>Результат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рассмотрения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жалобы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5.8. По результатам рассмотрения жалобы руководитель общеобразовательной организации, начальник </w:t>
      </w:r>
      <w:proofErr w:type="gramStart"/>
      <w:r w:rsidRPr="0024047A">
        <w:rPr>
          <w:rFonts w:ascii="Times New Roman" w:hAnsi="Times New Roman" w:cs="Times New Roman"/>
        </w:rPr>
        <w:t>Управления образования Администрации местного самоуправления Моздокского района</w:t>
      </w:r>
      <w:proofErr w:type="gramEnd"/>
      <w:r w:rsidRPr="0024047A">
        <w:rPr>
          <w:rFonts w:ascii="Times New Roman" w:hAnsi="Times New Roman" w:cs="Times New Roman"/>
        </w:rPr>
        <w:t xml:space="preserve"> или Глава Администрации местного самоуправления Моздокского района принимает одно из следующих решений:</w:t>
      </w:r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proofErr w:type="gramStart"/>
      <w:r w:rsidRPr="0024047A">
        <w:rPr>
          <w:rFonts w:ascii="Times New Roman" w:hAnsi="Times New Roman" w:cs="Times New Roman"/>
        </w:rPr>
        <w:t>1) удовлетворяет жалобу, в том числе в форме отмены принятого решения, исправления допущенных отделом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Северная Осетия-Алания, муниципальными правовыми актами, а также в иных формах;</w:t>
      </w:r>
      <w:proofErr w:type="gramEnd"/>
    </w:p>
    <w:p w:rsidR="00630122" w:rsidRPr="0024047A" w:rsidRDefault="00630122" w:rsidP="00630122">
      <w:pPr>
        <w:autoSpaceDE w:val="0"/>
        <w:autoSpaceDN w:val="0"/>
        <w:adjustRightInd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2) отказывает в удовлетворении жалобы.</w:t>
      </w:r>
    </w:p>
    <w:p w:rsidR="00630122" w:rsidRPr="0024047A" w:rsidRDefault="00630122" w:rsidP="00630122">
      <w:pPr>
        <w:pStyle w:val="1"/>
        <w:tabs>
          <w:tab w:val="left" w:pos="1495"/>
        </w:tabs>
        <w:spacing w:before="100" w:after="100"/>
        <w:ind w:left="-142" w:right="0" w:firstLine="284"/>
        <w:contextualSpacing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>Порядок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информирования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заявителя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о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результатах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рассмотрения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жалобы</w:t>
      </w:r>
    </w:p>
    <w:p w:rsidR="00630122" w:rsidRPr="0024047A" w:rsidRDefault="00630122" w:rsidP="00630122">
      <w:pPr>
        <w:tabs>
          <w:tab w:val="left" w:pos="1740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5.9. Не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позднее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дня,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следующего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за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днем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принятия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решения,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заявителю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письменной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или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электронной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форме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направляется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мотивированный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ответ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результатах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рассмотрения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жалобы.</w:t>
      </w:r>
    </w:p>
    <w:p w:rsidR="00630122" w:rsidRPr="0024047A" w:rsidRDefault="00630122" w:rsidP="00630122">
      <w:pPr>
        <w:autoSpaceDE w:val="0"/>
        <w:autoSpaceDN w:val="0"/>
        <w:adjustRightInd w:val="0"/>
        <w:spacing w:before="100" w:after="100"/>
        <w:ind w:left="-142" w:firstLine="284"/>
        <w:contextualSpacing/>
        <w:jc w:val="center"/>
        <w:rPr>
          <w:rFonts w:ascii="Times New Roman" w:hAnsi="Times New Roman" w:cs="Times New Roman"/>
          <w:b/>
        </w:rPr>
      </w:pPr>
      <w:r w:rsidRPr="0024047A">
        <w:rPr>
          <w:rFonts w:ascii="Times New Roman" w:hAnsi="Times New Roman" w:cs="Times New Roman"/>
          <w:b/>
        </w:rPr>
        <w:t>Право заявителя на получение информации и документов, необходимых для</w:t>
      </w:r>
      <w:r w:rsidRPr="0024047A">
        <w:rPr>
          <w:rFonts w:ascii="Times New Roman" w:hAnsi="Times New Roman" w:cs="Times New Roman"/>
          <w:b/>
          <w:spacing w:val="-57"/>
        </w:rPr>
        <w:t xml:space="preserve"> </w:t>
      </w:r>
      <w:r w:rsidRPr="0024047A">
        <w:rPr>
          <w:rFonts w:ascii="Times New Roman" w:hAnsi="Times New Roman" w:cs="Times New Roman"/>
          <w:b/>
        </w:rPr>
        <w:t>обоснования</w:t>
      </w:r>
      <w:r w:rsidRPr="0024047A">
        <w:rPr>
          <w:rFonts w:ascii="Times New Roman" w:hAnsi="Times New Roman" w:cs="Times New Roman"/>
          <w:b/>
          <w:spacing w:val="-1"/>
        </w:rPr>
        <w:t xml:space="preserve"> </w:t>
      </w:r>
      <w:r w:rsidRPr="0024047A">
        <w:rPr>
          <w:rFonts w:ascii="Times New Roman" w:hAnsi="Times New Roman" w:cs="Times New Roman"/>
          <w:b/>
        </w:rPr>
        <w:t>и рассмотрения жалобы</w:t>
      </w:r>
    </w:p>
    <w:p w:rsidR="00630122" w:rsidRPr="0024047A" w:rsidRDefault="00630122" w:rsidP="00630122">
      <w:pPr>
        <w:tabs>
          <w:tab w:val="left" w:pos="1613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5.10. Заявитель имеет право на получение исчерпывающей информации и документов,</w:t>
      </w:r>
      <w:r w:rsidRPr="0024047A">
        <w:rPr>
          <w:rFonts w:ascii="Times New Roman" w:hAnsi="Times New Roman" w:cs="Times New Roman"/>
          <w:spacing w:val="-57"/>
        </w:rPr>
        <w:t xml:space="preserve"> </w:t>
      </w:r>
      <w:r w:rsidRPr="0024047A">
        <w:rPr>
          <w:rFonts w:ascii="Times New Roman" w:hAnsi="Times New Roman" w:cs="Times New Roman"/>
        </w:rPr>
        <w:t>необходимых для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обоснования и рассмотрения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жалобы.</w:t>
      </w:r>
    </w:p>
    <w:p w:rsidR="00630122" w:rsidRPr="0024047A" w:rsidRDefault="00630122" w:rsidP="00630122">
      <w:pPr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5.11. Информация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документы,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необходимые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для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обоснования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рассмотрения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жалобы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размещаются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общеобразовательной организации,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на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официальном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сайте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lastRenderedPageBreak/>
        <w:t>общеобразовательной организации,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а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также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может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быть сообщена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заявителю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устной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и/или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письменной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форме.</w:t>
      </w:r>
    </w:p>
    <w:p w:rsidR="00630122" w:rsidRPr="0024047A" w:rsidRDefault="00630122" w:rsidP="00630122">
      <w:pPr>
        <w:spacing w:before="100" w:after="100"/>
        <w:ind w:left="-142" w:firstLine="284"/>
        <w:contextualSpacing/>
        <w:jc w:val="center"/>
        <w:rPr>
          <w:rFonts w:ascii="Times New Roman" w:hAnsi="Times New Roman" w:cs="Times New Roman"/>
          <w:b/>
        </w:rPr>
      </w:pPr>
      <w:r w:rsidRPr="0024047A">
        <w:rPr>
          <w:rFonts w:ascii="Times New Roman" w:hAnsi="Times New Roman" w:cs="Times New Roman"/>
          <w:b/>
        </w:rPr>
        <w:t>Порядок</w:t>
      </w:r>
      <w:r w:rsidRPr="0024047A">
        <w:rPr>
          <w:rFonts w:ascii="Times New Roman" w:hAnsi="Times New Roman" w:cs="Times New Roman"/>
          <w:b/>
          <w:spacing w:val="-2"/>
        </w:rPr>
        <w:t xml:space="preserve"> </w:t>
      </w:r>
      <w:r w:rsidRPr="0024047A">
        <w:rPr>
          <w:rFonts w:ascii="Times New Roman" w:hAnsi="Times New Roman" w:cs="Times New Roman"/>
          <w:b/>
        </w:rPr>
        <w:t>обжалования</w:t>
      </w:r>
      <w:r w:rsidRPr="0024047A">
        <w:rPr>
          <w:rFonts w:ascii="Times New Roman" w:hAnsi="Times New Roman" w:cs="Times New Roman"/>
          <w:b/>
          <w:spacing w:val="-2"/>
        </w:rPr>
        <w:t xml:space="preserve"> </w:t>
      </w:r>
      <w:r w:rsidRPr="0024047A">
        <w:rPr>
          <w:rFonts w:ascii="Times New Roman" w:hAnsi="Times New Roman" w:cs="Times New Roman"/>
          <w:b/>
        </w:rPr>
        <w:t>решения</w:t>
      </w:r>
      <w:r w:rsidRPr="0024047A">
        <w:rPr>
          <w:rFonts w:ascii="Times New Roman" w:hAnsi="Times New Roman" w:cs="Times New Roman"/>
          <w:b/>
          <w:spacing w:val="-2"/>
        </w:rPr>
        <w:t xml:space="preserve"> </w:t>
      </w:r>
      <w:r w:rsidRPr="0024047A">
        <w:rPr>
          <w:rFonts w:ascii="Times New Roman" w:hAnsi="Times New Roman" w:cs="Times New Roman"/>
          <w:b/>
        </w:rPr>
        <w:t>по</w:t>
      </w:r>
      <w:r w:rsidRPr="0024047A">
        <w:rPr>
          <w:rFonts w:ascii="Times New Roman" w:hAnsi="Times New Roman" w:cs="Times New Roman"/>
          <w:b/>
          <w:spacing w:val="-1"/>
        </w:rPr>
        <w:t xml:space="preserve"> </w:t>
      </w:r>
      <w:r w:rsidRPr="0024047A">
        <w:rPr>
          <w:rFonts w:ascii="Times New Roman" w:hAnsi="Times New Roman" w:cs="Times New Roman"/>
          <w:b/>
        </w:rPr>
        <w:t>жалобе</w:t>
      </w:r>
    </w:p>
    <w:p w:rsidR="00630122" w:rsidRPr="0024047A" w:rsidRDefault="00630122" w:rsidP="00630122">
      <w:pPr>
        <w:tabs>
          <w:tab w:val="left" w:pos="1649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5.12. Заявитель</w:t>
      </w:r>
      <w:r w:rsidRPr="0024047A">
        <w:rPr>
          <w:rFonts w:ascii="Times New Roman" w:hAnsi="Times New Roman" w:cs="Times New Roman"/>
          <w:spacing w:val="35"/>
        </w:rPr>
        <w:t xml:space="preserve"> </w:t>
      </w:r>
      <w:r w:rsidRPr="0024047A">
        <w:rPr>
          <w:rFonts w:ascii="Times New Roman" w:hAnsi="Times New Roman" w:cs="Times New Roman"/>
        </w:rPr>
        <w:t>вправе</w:t>
      </w:r>
      <w:r w:rsidRPr="0024047A">
        <w:rPr>
          <w:rFonts w:ascii="Times New Roman" w:hAnsi="Times New Roman" w:cs="Times New Roman"/>
          <w:spacing w:val="33"/>
        </w:rPr>
        <w:t xml:space="preserve"> </w:t>
      </w:r>
      <w:r w:rsidRPr="0024047A">
        <w:rPr>
          <w:rFonts w:ascii="Times New Roman" w:hAnsi="Times New Roman" w:cs="Times New Roman"/>
        </w:rPr>
        <w:t>обжаловать</w:t>
      </w:r>
      <w:r w:rsidRPr="0024047A">
        <w:rPr>
          <w:rFonts w:ascii="Times New Roman" w:hAnsi="Times New Roman" w:cs="Times New Roman"/>
          <w:spacing w:val="39"/>
        </w:rPr>
        <w:t xml:space="preserve"> </w:t>
      </w:r>
      <w:r w:rsidRPr="0024047A">
        <w:rPr>
          <w:rFonts w:ascii="Times New Roman" w:hAnsi="Times New Roman" w:cs="Times New Roman"/>
        </w:rPr>
        <w:t>решения</w:t>
      </w:r>
      <w:r w:rsidRPr="0024047A">
        <w:rPr>
          <w:rFonts w:ascii="Times New Roman" w:hAnsi="Times New Roman" w:cs="Times New Roman"/>
          <w:spacing w:val="33"/>
        </w:rPr>
        <w:t xml:space="preserve"> </w:t>
      </w:r>
      <w:r w:rsidRPr="0024047A">
        <w:rPr>
          <w:rFonts w:ascii="Times New Roman" w:hAnsi="Times New Roman" w:cs="Times New Roman"/>
        </w:rPr>
        <w:t>по</w:t>
      </w:r>
      <w:r w:rsidRPr="0024047A">
        <w:rPr>
          <w:rFonts w:ascii="Times New Roman" w:hAnsi="Times New Roman" w:cs="Times New Roman"/>
          <w:spacing w:val="35"/>
        </w:rPr>
        <w:t xml:space="preserve"> </w:t>
      </w:r>
      <w:r w:rsidRPr="0024047A">
        <w:rPr>
          <w:rFonts w:ascii="Times New Roman" w:hAnsi="Times New Roman" w:cs="Times New Roman"/>
        </w:rPr>
        <w:t>жалобе</w:t>
      </w:r>
      <w:r w:rsidRPr="0024047A">
        <w:rPr>
          <w:rFonts w:ascii="Times New Roman" w:hAnsi="Times New Roman" w:cs="Times New Roman"/>
          <w:spacing w:val="34"/>
        </w:rPr>
        <w:t xml:space="preserve"> </w:t>
      </w:r>
      <w:r w:rsidRPr="0024047A">
        <w:rPr>
          <w:rFonts w:ascii="Times New Roman" w:hAnsi="Times New Roman" w:cs="Times New Roman"/>
        </w:rPr>
        <w:t>вышестоящим</w:t>
      </w:r>
      <w:r w:rsidRPr="0024047A">
        <w:rPr>
          <w:rFonts w:ascii="Times New Roman" w:hAnsi="Times New Roman" w:cs="Times New Roman"/>
          <w:spacing w:val="35"/>
        </w:rPr>
        <w:t xml:space="preserve"> </w:t>
      </w:r>
      <w:r w:rsidRPr="0024047A">
        <w:rPr>
          <w:rFonts w:ascii="Times New Roman" w:hAnsi="Times New Roman" w:cs="Times New Roman"/>
        </w:rPr>
        <w:t>должностным лицам.</w:t>
      </w:r>
    </w:p>
    <w:p w:rsidR="00630122" w:rsidRPr="0024047A" w:rsidRDefault="00630122" w:rsidP="00630122">
      <w:pPr>
        <w:pStyle w:val="af1"/>
        <w:tabs>
          <w:tab w:val="left" w:pos="1706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5.13. В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случае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установления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ходе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или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результатам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24047A">
        <w:rPr>
          <w:rFonts w:ascii="Times New Roman" w:hAnsi="Times New Roman" w:cs="Times New Roman"/>
        </w:rPr>
        <w:t>рассмотрения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жалобы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признаков состава административного правонарушения</w:t>
      </w:r>
      <w:proofErr w:type="gramEnd"/>
      <w:r w:rsidRPr="0024047A">
        <w:rPr>
          <w:rFonts w:ascii="Times New Roman" w:hAnsi="Times New Roman" w:cs="Times New Roman"/>
        </w:rPr>
        <w:t xml:space="preserve"> или преступления общеобразовательной организации в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установленном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порядке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незамедлительно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направляет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имеющиеся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материалы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в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органы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прокуратуры.</w:t>
      </w:r>
    </w:p>
    <w:p w:rsidR="00630122" w:rsidRPr="0024047A" w:rsidRDefault="00630122" w:rsidP="00630122">
      <w:pPr>
        <w:pStyle w:val="af1"/>
        <w:tabs>
          <w:tab w:val="left" w:pos="1644"/>
        </w:tabs>
        <w:autoSpaceDE w:val="0"/>
        <w:autoSpaceDN w:val="0"/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5.14. Заявитель имеет право на получение информации и документов, необходимых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для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обоснования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рассмотрения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жалобы,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при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условии,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что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это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не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затрагивает</w:t>
      </w:r>
      <w:r w:rsidRPr="0024047A">
        <w:rPr>
          <w:rFonts w:ascii="Times New Roman" w:hAnsi="Times New Roman" w:cs="Times New Roman"/>
          <w:spacing w:val="60"/>
        </w:rPr>
        <w:t xml:space="preserve"> </w:t>
      </w:r>
      <w:r w:rsidRPr="0024047A">
        <w:rPr>
          <w:rFonts w:ascii="Times New Roman" w:hAnsi="Times New Roman" w:cs="Times New Roman"/>
        </w:rPr>
        <w:t>права,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свободы и законные интересы других лиц и что указанные документы не содержат сведения,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составляющие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государственную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или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иную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охраняемую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законодательством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Российской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Федерации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тайну.</w:t>
      </w:r>
    </w:p>
    <w:p w:rsidR="00630122" w:rsidRPr="0024047A" w:rsidRDefault="00630122" w:rsidP="00630122">
      <w:pPr>
        <w:tabs>
          <w:tab w:val="left" w:pos="1610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5.15. При</w:t>
      </w:r>
      <w:r w:rsidRPr="0024047A">
        <w:rPr>
          <w:rFonts w:ascii="Times New Roman" w:hAnsi="Times New Roman" w:cs="Times New Roman"/>
          <w:spacing w:val="-4"/>
        </w:rPr>
        <w:t xml:space="preserve"> </w:t>
      </w:r>
      <w:r w:rsidRPr="0024047A">
        <w:rPr>
          <w:rFonts w:ascii="Times New Roman" w:hAnsi="Times New Roman" w:cs="Times New Roman"/>
        </w:rPr>
        <w:t>подаче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жалобы</w:t>
      </w:r>
      <w:r w:rsidRPr="0024047A">
        <w:rPr>
          <w:rFonts w:ascii="Times New Roman" w:hAnsi="Times New Roman" w:cs="Times New Roman"/>
          <w:spacing w:val="-3"/>
        </w:rPr>
        <w:t xml:space="preserve"> </w:t>
      </w:r>
      <w:r w:rsidRPr="0024047A">
        <w:rPr>
          <w:rFonts w:ascii="Times New Roman" w:hAnsi="Times New Roman" w:cs="Times New Roman"/>
        </w:rPr>
        <w:t>заявитель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вправе</w:t>
      </w:r>
      <w:r w:rsidRPr="0024047A">
        <w:rPr>
          <w:rFonts w:ascii="Times New Roman" w:hAnsi="Times New Roman" w:cs="Times New Roman"/>
          <w:spacing w:val="-4"/>
        </w:rPr>
        <w:t xml:space="preserve"> </w:t>
      </w:r>
      <w:r w:rsidRPr="0024047A">
        <w:rPr>
          <w:rFonts w:ascii="Times New Roman" w:hAnsi="Times New Roman" w:cs="Times New Roman"/>
        </w:rPr>
        <w:t>получить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следующую</w:t>
      </w:r>
      <w:r w:rsidRPr="0024047A">
        <w:rPr>
          <w:rFonts w:ascii="Times New Roman" w:hAnsi="Times New Roman" w:cs="Times New Roman"/>
          <w:spacing w:val="-2"/>
        </w:rPr>
        <w:t xml:space="preserve"> </w:t>
      </w:r>
      <w:r w:rsidRPr="0024047A">
        <w:rPr>
          <w:rFonts w:ascii="Times New Roman" w:hAnsi="Times New Roman" w:cs="Times New Roman"/>
        </w:rPr>
        <w:t>информацию:</w:t>
      </w:r>
    </w:p>
    <w:p w:rsidR="00630122" w:rsidRPr="0024047A" w:rsidRDefault="00630122" w:rsidP="00630122">
      <w:pPr>
        <w:tabs>
          <w:tab w:val="left" w:pos="1495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местонахождение</w:t>
      </w:r>
      <w:r w:rsidRPr="0024047A">
        <w:rPr>
          <w:rFonts w:ascii="Times New Roman" w:hAnsi="Times New Roman" w:cs="Times New Roman"/>
          <w:spacing w:val="-6"/>
        </w:rPr>
        <w:t xml:space="preserve"> </w:t>
      </w:r>
      <w:r w:rsidRPr="0024047A">
        <w:rPr>
          <w:rFonts w:ascii="Times New Roman" w:hAnsi="Times New Roman" w:cs="Times New Roman"/>
        </w:rPr>
        <w:t>общеобразовательной или Администрация местного самоуправления Моздокского района</w:t>
      </w:r>
      <w:r w:rsidRPr="0024047A">
        <w:rPr>
          <w:rFonts w:ascii="Times New Roman" w:hAnsi="Times New Roman" w:cs="Times New Roman"/>
          <w:spacing w:val="18"/>
        </w:rPr>
        <w:t xml:space="preserve"> </w:t>
      </w:r>
      <w:r w:rsidRPr="0024047A">
        <w:rPr>
          <w:rFonts w:ascii="Times New Roman" w:hAnsi="Times New Roman" w:cs="Times New Roman"/>
        </w:rPr>
        <w:t>организации;</w:t>
      </w:r>
    </w:p>
    <w:p w:rsidR="00630122" w:rsidRPr="0024047A" w:rsidRDefault="00630122" w:rsidP="00630122">
      <w:pPr>
        <w:tabs>
          <w:tab w:val="left" w:pos="1778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перечень номеров телефонов для получения сведений о прохождении процедур</w:t>
      </w:r>
      <w:r w:rsidRPr="0024047A">
        <w:rPr>
          <w:rFonts w:ascii="Times New Roman" w:hAnsi="Times New Roman" w:cs="Times New Roman"/>
          <w:spacing w:val="-57"/>
        </w:rPr>
        <w:t xml:space="preserve"> </w:t>
      </w:r>
      <w:r w:rsidRPr="0024047A">
        <w:rPr>
          <w:rFonts w:ascii="Times New Roman" w:hAnsi="Times New Roman" w:cs="Times New Roman"/>
        </w:rPr>
        <w:t>по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рассмотрению жалобы;</w:t>
      </w:r>
    </w:p>
    <w:p w:rsidR="00630122" w:rsidRPr="0024047A" w:rsidRDefault="00630122" w:rsidP="00630122">
      <w:pPr>
        <w:tabs>
          <w:tab w:val="left" w:pos="1778"/>
        </w:tabs>
        <w:autoSpaceDE w:val="0"/>
        <w:autoSpaceDN w:val="0"/>
        <w:ind w:left="-142" w:firstLine="284"/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местонахождение органов местного самоуправления, фамилии, имена, отчества</w:t>
      </w:r>
      <w:r w:rsidRPr="0024047A">
        <w:rPr>
          <w:rFonts w:ascii="Times New Roman" w:hAnsi="Times New Roman" w:cs="Times New Roman"/>
          <w:spacing w:val="-57"/>
        </w:rPr>
        <w:t xml:space="preserve"> </w:t>
      </w:r>
      <w:r w:rsidRPr="0024047A">
        <w:rPr>
          <w:rFonts w:ascii="Times New Roman" w:hAnsi="Times New Roman" w:cs="Times New Roman"/>
        </w:rPr>
        <w:t>(при наличии) и должности их руководителей, а также должностных лиц, которым может</w:t>
      </w:r>
      <w:r w:rsidRPr="0024047A">
        <w:rPr>
          <w:rFonts w:ascii="Times New Roman" w:hAnsi="Times New Roman" w:cs="Times New Roman"/>
          <w:spacing w:val="1"/>
        </w:rPr>
        <w:t xml:space="preserve"> </w:t>
      </w:r>
      <w:r w:rsidRPr="0024047A">
        <w:rPr>
          <w:rFonts w:ascii="Times New Roman" w:hAnsi="Times New Roman" w:cs="Times New Roman"/>
        </w:rPr>
        <w:t>быть направлена</w:t>
      </w:r>
      <w:r w:rsidRPr="0024047A">
        <w:rPr>
          <w:rFonts w:ascii="Times New Roman" w:hAnsi="Times New Roman" w:cs="Times New Roman"/>
          <w:spacing w:val="-1"/>
        </w:rPr>
        <w:t xml:space="preserve"> </w:t>
      </w:r>
      <w:r w:rsidRPr="0024047A">
        <w:rPr>
          <w:rFonts w:ascii="Times New Roman" w:hAnsi="Times New Roman" w:cs="Times New Roman"/>
        </w:rPr>
        <w:t>жалоба.</w:t>
      </w:r>
    </w:p>
    <w:p w:rsidR="00630122" w:rsidRPr="0024047A" w:rsidRDefault="00630122" w:rsidP="00630122">
      <w:pPr>
        <w:pStyle w:val="1"/>
        <w:tabs>
          <w:tab w:val="left" w:pos="1026"/>
        </w:tabs>
        <w:ind w:left="-142" w:right="0" w:firstLine="284"/>
        <w:contextualSpacing/>
        <w:jc w:val="both"/>
        <w:rPr>
          <w:b w:val="0"/>
          <w:sz w:val="24"/>
          <w:szCs w:val="24"/>
        </w:rPr>
      </w:pPr>
      <w:r w:rsidRPr="0024047A">
        <w:rPr>
          <w:b w:val="0"/>
          <w:sz w:val="24"/>
          <w:szCs w:val="24"/>
        </w:rPr>
        <w:t>5.16. При подаче жалобы заинтересованное лицо вправе получить в общеобразовательной организации копии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документов,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подтверждающих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обжалуемое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действие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(бездействие),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решение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должностного</w:t>
      </w:r>
      <w:r w:rsidRPr="0024047A">
        <w:rPr>
          <w:b w:val="0"/>
          <w:spacing w:val="-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лица.</w:t>
      </w:r>
    </w:p>
    <w:p w:rsidR="00630122" w:rsidRPr="0024047A" w:rsidRDefault="00630122" w:rsidP="00630122">
      <w:pPr>
        <w:pStyle w:val="1"/>
        <w:tabs>
          <w:tab w:val="left" w:pos="2662"/>
        </w:tabs>
        <w:spacing w:before="100" w:after="100"/>
        <w:ind w:left="-142" w:right="0" w:firstLine="284"/>
        <w:contextualSpacing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>Способы информирования заявителей о порядке подачи</w:t>
      </w:r>
      <w:r w:rsidRPr="0024047A">
        <w:rPr>
          <w:spacing w:val="-57"/>
          <w:sz w:val="24"/>
          <w:szCs w:val="24"/>
        </w:rPr>
        <w:t xml:space="preserve"> </w:t>
      </w:r>
      <w:r w:rsidRPr="0024047A">
        <w:rPr>
          <w:sz w:val="24"/>
          <w:szCs w:val="24"/>
        </w:rPr>
        <w:t>и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рассмотрения жалобы</w:t>
      </w:r>
    </w:p>
    <w:p w:rsidR="00630122" w:rsidRPr="0024047A" w:rsidRDefault="00630122" w:rsidP="00630122">
      <w:pPr>
        <w:pStyle w:val="1"/>
        <w:tabs>
          <w:tab w:val="left" w:pos="1026"/>
        </w:tabs>
        <w:ind w:left="-142" w:right="0" w:firstLine="284"/>
        <w:contextualSpacing/>
        <w:jc w:val="both"/>
        <w:rPr>
          <w:b w:val="0"/>
          <w:sz w:val="24"/>
          <w:szCs w:val="24"/>
        </w:rPr>
      </w:pPr>
      <w:r w:rsidRPr="0024047A">
        <w:rPr>
          <w:b w:val="0"/>
          <w:sz w:val="24"/>
          <w:szCs w:val="24"/>
        </w:rPr>
        <w:t>5.17. Информирование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заявителей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о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порядке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подачи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и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рассмотрения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жалобы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на</w:t>
      </w:r>
      <w:r w:rsidRPr="0024047A">
        <w:rPr>
          <w:b w:val="0"/>
          <w:spacing w:val="-57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решения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и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действия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(бездействие)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должностных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лиц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общеобразовательной организации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осуществляется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посредством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размещения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информации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на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стендах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в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местах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предоставления муниципальной услуги в общеобразовательной организации, на официальном сайте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общеобразовательной организации,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а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также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может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быть</w:t>
      </w:r>
      <w:r w:rsidRPr="0024047A">
        <w:rPr>
          <w:b w:val="0"/>
          <w:spacing w:val="1"/>
          <w:sz w:val="24"/>
          <w:szCs w:val="24"/>
        </w:rPr>
        <w:t xml:space="preserve"> </w:t>
      </w:r>
      <w:proofErr w:type="gramStart"/>
      <w:r w:rsidRPr="0024047A">
        <w:rPr>
          <w:b w:val="0"/>
          <w:sz w:val="24"/>
          <w:szCs w:val="24"/>
        </w:rPr>
        <w:t>сообщена</w:t>
      </w:r>
      <w:proofErr w:type="gramEnd"/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заявителю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в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устной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и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(или)</w:t>
      </w:r>
      <w:r w:rsidRPr="0024047A">
        <w:rPr>
          <w:b w:val="0"/>
          <w:spacing w:val="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письменной</w:t>
      </w:r>
      <w:r w:rsidRPr="0024047A">
        <w:rPr>
          <w:b w:val="0"/>
          <w:spacing w:val="-1"/>
          <w:sz w:val="24"/>
          <w:szCs w:val="24"/>
        </w:rPr>
        <w:t xml:space="preserve"> </w:t>
      </w:r>
      <w:r w:rsidRPr="0024047A">
        <w:rPr>
          <w:b w:val="0"/>
          <w:sz w:val="24"/>
          <w:szCs w:val="24"/>
        </w:rPr>
        <w:t>форме.</w:t>
      </w:r>
      <w:bookmarkEnd w:id="18"/>
    </w:p>
    <w:p w:rsidR="00630122" w:rsidRPr="0024047A" w:rsidRDefault="00630122" w:rsidP="00630122">
      <w:pPr>
        <w:pStyle w:val="1"/>
        <w:tabs>
          <w:tab w:val="left" w:pos="1026"/>
        </w:tabs>
        <w:ind w:left="-142" w:right="0" w:firstLine="284"/>
        <w:contextualSpacing/>
        <w:jc w:val="both"/>
        <w:rPr>
          <w:rStyle w:val="6"/>
          <w:bCs w:val="0"/>
          <w:i w:val="0"/>
          <w:sz w:val="24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-142" w:right="0" w:firstLine="284"/>
        <w:contextualSpacing/>
        <w:jc w:val="both"/>
        <w:rPr>
          <w:rStyle w:val="6"/>
          <w:bCs w:val="0"/>
          <w:i w:val="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-142" w:right="0" w:firstLine="284"/>
        <w:jc w:val="both"/>
        <w:rPr>
          <w:rStyle w:val="6"/>
          <w:bCs w:val="0"/>
          <w:i w:val="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both"/>
        <w:rPr>
          <w:rStyle w:val="6"/>
          <w:bCs w:val="0"/>
          <w:i w:val="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both"/>
        <w:rPr>
          <w:rStyle w:val="6"/>
          <w:bCs w:val="0"/>
          <w:i w:val="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both"/>
        <w:rPr>
          <w:rStyle w:val="6"/>
          <w:bCs w:val="0"/>
          <w:i w:val="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both"/>
        <w:rPr>
          <w:rStyle w:val="6"/>
          <w:i w:val="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both"/>
        <w:rPr>
          <w:rStyle w:val="6"/>
          <w:i w:val="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both"/>
        <w:rPr>
          <w:rStyle w:val="6"/>
          <w:i w:val="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both"/>
        <w:rPr>
          <w:rStyle w:val="6"/>
          <w:i w:val="0"/>
          <w:sz w:val="24"/>
          <w:szCs w:val="24"/>
        </w:rPr>
        <w:sectPr w:rsidR="00630122" w:rsidRPr="0024047A" w:rsidSect="0009194B">
          <w:headerReference w:type="even" r:id="rId13"/>
          <w:headerReference w:type="default" r:id="rId14"/>
          <w:pgSz w:w="11909" w:h="16834"/>
          <w:pgMar w:top="1134" w:right="850" w:bottom="1134" w:left="1701" w:header="0" w:footer="3" w:gutter="0"/>
          <w:cols w:space="720"/>
          <w:noEndnote/>
          <w:titlePg/>
          <w:docGrid w:linePitch="360"/>
        </w:sectPr>
      </w:pPr>
    </w:p>
    <w:p w:rsidR="00630122" w:rsidRPr="0024047A" w:rsidRDefault="00630122" w:rsidP="00630122">
      <w:pPr>
        <w:pStyle w:val="1"/>
        <w:tabs>
          <w:tab w:val="left" w:pos="1026"/>
        </w:tabs>
        <w:ind w:left="4678" w:right="0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lastRenderedPageBreak/>
        <w:t>Приложение №1</w:t>
      </w:r>
    </w:p>
    <w:p w:rsidR="00630122" w:rsidRPr="0024047A" w:rsidRDefault="00630122" w:rsidP="00630122">
      <w:pPr>
        <w:pStyle w:val="1"/>
        <w:tabs>
          <w:tab w:val="left" w:pos="1026"/>
        </w:tabs>
        <w:ind w:left="4678" w:right="0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к Административному регламенту</w:t>
      </w:r>
    </w:p>
    <w:p w:rsidR="00630122" w:rsidRPr="0024047A" w:rsidRDefault="00630122" w:rsidP="00630122">
      <w:pPr>
        <w:pStyle w:val="1"/>
        <w:tabs>
          <w:tab w:val="left" w:pos="1026"/>
        </w:tabs>
        <w:ind w:left="4678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 xml:space="preserve">предоставления муниципальным бюджетным общеобразовательным учреждением – средней общеобразовательной школой </w:t>
      </w:r>
      <w:proofErr w:type="spellStart"/>
      <w:r w:rsidR="00EB0CD0" w:rsidRPr="0024047A">
        <w:rPr>
          <w:b w:val="0"/>
          <w:i/>
          <w:sz w:val="24"/>
          <w:szCs w:val="24"/>
        </w:rPr>
        <w:t>ст</w:t>
      </w:r>
      <w:proofErr w:type="gramStart"/>
      <w:r w:rsidR="00EB0CD0" w:rsidRPr="0024047A">
        <w:rPr>
          <w:b w:val="0"/>
          <w:i/>
          <w:sz w:val="24"/>
          <w:szCs w:val="24"/>
        </w:rPr>
        <w:t>.Л</w:t>
      </w:r>
      <w:proofErr w:type="gramEnd"/>
      <w:r w:rsidR="00EB0CD0" w:rsidRPr="0024047A">
        <w:rPr>
          <w:b w:val="0"/>
          <w:i/>
          <w:sz w:val="24"/>
          <w:szCs w:val="24"/>
        </w:rPr>
        <w:t>уковской</w:t>
      </w:r>
      <w:proofErr w:type="spellEnd"/>
      <w:r w:rsidR="00EB0CD0" w:rsidRPr="0024047A">
        <w:rPr>
          <w:b w:val="0"/>
          <w:i/>
          <w:sz w:val="24"/>
          <w:szCs w:val="24"/>
        </w:rPr>
        <w:t xml:space="preserve"> имени </w:t>
      </w:r>
      <w:proofErr w:type="spellStart"/>
      <w:r w:rsidR="00EB0CD0" w:rsidRPr="0024047A">
        <w:rPr>
          <w:b w:val="0"/>
          <w:i/>
          <w:sz w:val="24"/>
          <w:szCs w:val="24"/>
        </w:rPr>
        <w:t>С.Г.Астанина</w:t>
      </w:r>
      <w:proofErr w:type="spellEnd"/>
      <w:r w:rsidR="00EB0CD0" w:rsidRPr="0024047A">
        <w:rPr>
          <w:b w:val="0"/>
          <w:i/>
          <w:sz w:val="24"/>
          <w:szCs w:val="24"/>
        </w:rPr>
        <w:t xml:space="preserve"> Моздокского района</w:t>
      </w:r>
      <w:r w:rsidRPr="0024047A">
        <w:rPr>
          <w:b w:val="0"/>
          <w:i/>
          <w:sz w:val="24"/>
          <w:szCs w:val="24"/>
        </w:rPr>
        <w:t xml:space="preserve"> Республики Северная Осетия-Алания</w:t>
      </w:r>
    </w:p>
    <w:p w:rsidR="00630122" w:rsidRPr="0024047A" w:rsidRDefault="00630122" w:rsidP="00630122">
      <w:pPr>
        <w:pStyle w:val="1"/>
        <w:tabs>
          <w:tab w:val="left" w:pos="1026"/>
        </w:tabs>
        <w:ind w:left="4678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муниципальной услуги</w:t>
      </w:r>
    </w:p>
    <w:p w:rsidR="00630122" w:rsidRPr="0024047A" w:rsidRDefault="00630122" w:rsidP="00630122">
      <w:pPr>
        <w:pStyle w:val="1"/>
        <w:tabs>
          <w:tab w:val="left" w:pos="1026"/>
        </w:tabs>
        <w:ind w:left="4678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 xml:space="preserve">«Предоставление информации о порядке проведения государственной итоговой аттестации </w:t>
      </w:r>
      <w:proofErr w:type="gramStart"/>
      <w:r w:rsidRPr="0024047A">
        <w:rPr>
          <w:b w:val="0"/>
          <w:i/>
          <w:sz w:val="24"/>
          <w:szCs w:val="24"/>
        </w:rPr>
        <w:t>обучающихся</w:t>
      </w:r>
      <w:proofErr w:type="gramEnd"/>
      <w:r w:rsidRPr="0024047A">
        <w:rPr>
          <w:b w:val="0"/>
          <w:i/>
          <w:sz w:val="24"/>
          <w:szCs w:val="24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экзамена»</w:t>
      </w:r>
    </w:p>
    <w:p w:rsidR="00630122" w:rsidRPr="0024047A" w:rsidRDefault="00630122" w:rsidP="00630122">
      <w:pPr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Предоставление муниципальной услуги осуществляется в соответствии со следующими нормативными правовыми актами:</w:t>
      </w:r>
    </w:p>
    <w:p w:rsidR="00630122" w:rsidRPr="0024047A" w:rsidRDefault="00630122" w:rsidP="00630122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- Конституцией Российской Федерации;</w:t>
      </w:r>
    </w:p>
    <w:p w:rsidR="00630122" w:rsidRPr="0024047A" w:rsidRDefault="00630122" w:rsidP="00630122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 xml:space="preserve">-Конституцией Республики Северная Осетия-Алания;                                                      </w:t>
      </w:r>
    </w:p>
    <w:p w:rsidR="00630122" w:rsidRPr="0024047A" w:rsidRDefault="00630122" w:rsidP="00630122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- Федеральным законом от 06.10.2003 №131-ФЗ «Об общих принципах организации местного самоуправления в Российской Федерации»;</w:t>
      </w:r>
    </w:p>
    <w:p w:rsidR="00630122" w:rsidRPr="0024047A" w:rsidRDefault="00630122" w:rsidP="00630122">
      <w:pPr>
        <w:pStyle w:val="aa"/>
        <w:spacing w:line="240" w:lineRule="auto"/>
        <w:ind w:firstLine="357"/>
        <w:contextualSpacing/>
        <w:rPr>
          <w:color w:val="FFFFFF"/>
          <w:sz w:val="24"/>
          <w:szCs w:val="24"/>
        </w:rPr>
      </w:pPr>
      <w:r w:rsidRPr="0024047A">
        <w:rPr>
          <w:sz w:val="24"/>
          <w:szCs w:val="24"/>
        </w:rPr>
        <w:t>- Федеральным законом "Об образовании в Российской Федерации" от 29.12.2012 N 273-ФЗ;</w:t>
      </w:r>
    </w:p>
    <w:p w:rsidR="00630122" w:rsidRPr="0024047A" w:rsidRDefault="00630122" w:rsidP="00630122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- Федеральным законом от 02.05.2006 №59-ФЗ «О порядке рассмотрения обращений граждан Российской Федерации»;</w:t>
      </w:r>
    </w:p>
    <w:p w:rsidR="00630122" w:rsidRPr="0024047A" w:rsidRDefault="00630122" w:rsidP="00630122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- Федеральным законом от 27.07.2010  №210-ФЗ «Об организации предоставления государственных и муниципальных услуг»;</w:t>
      </w:r>
    </w:p>
    <w:p w:rsidR="00630122" w:rsidRPr="0024047A" w:rsidRDefault="00630122" w:rsidP="00630122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- Законом Республики Северная Осетия - Алания  от 25.04.2006 №24-РЗ «О местном самоуправлении в Республике Северная Осетия-Алания»;</w:t>
      </w:r>
    </w:p>
    <w:p w:rsidR="00630122" w:rsidRPr="0024047A" w:rsidRDefault="00630122" w:rsidP="00630122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- Уставом муниципального образования Моздокский район Республики Северная Осетия - Алания;</w:t>
      </w:r>
    </w:p>
    <w:p w:rsidR="00630122" w:rsidRPr="0024047A" w:rsidRDefault="00630122" w:rsidP="00630122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>- Положением об Администрации местного самоуправления Моздокского района Республики Северная Осетия -</w:t>
      </w:r>
      <w:r w:rsidR="00C54577" w:rsidRPr="0024047A">
        <w:rPr>
          <w:sz w:val="24"/>
          <w:szCs w:val="24"/>
        </w:rPr>
        <w:t xml:space="preserve"> </w:t>
      </w:r>
      <w:r w:rsidR="0009194B" w:rsidRPr="0024047A">
        <w:rPr>
          <w:sz w:val="24"/>
          <w:szCs w:val="24"/>
        </w:rPr>
        <w:t>Алания</w:t>
      </w:r>
      <w:r w:rsidRPr="0024047A">
        <w:rPr>
          <w:sz w:val="24"/>
          <w:szCs w:val="24"/>
        </w:rPr>
        <w:t>;</w:t>
      </w:r>
    </w:p>
    <w:p w:rsidR="00630122" w:rsidRPr="0024047A" w:rsidRDefault="00630122" w:rsidP="00630122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4047A">
        <w:rPr>
          <w:sz w:val="24"/>
          <w:szCs w:val="24"/>
        </w:rPr>
        <w:t xml:space="preserve">- Уставом муниципального бюджетного общеобразовательного учреждения – средней общеобразовательной школы </w:t>
      </w:r>
      <w:proofErr w:type="spellStart"/>
      <w:r w:rsidR="00497308" w:rsidRPr="0024047A">
        <w:rPr>
          <w:sz w:val="24"/>
          <w:szCs w:val="24"/>
        </w:rPr>
        <w:t>ст</w:t>
      </w:r>
      <w:proofErr w:type="gramStart"/>
      <w:r w:rsidR="00497308" w:rsidRPr="0024047A">
        <w:rPr>
          <w:sz w:val="24"/>
          <w:szCs w:val="24"/>
        </w:rPr>
        <w:t>.Л</w:t>
      </w:r>
      <w:proofErr w:type="gramEnd"/>
      <w:r w:rsidR="00497308" w:rsidRPr="0024047A">
        <w:rPr>
          <w:sz w:val="24"/>
          <w:szCs w:val="24"/>
        </w:rPr>
        <w:t>уковской</w:t>
      </w:r>
      <w:proofErr w:type="spellEnd"/>
      <w:r w:rsidR="00497308" w:rsidRPr="0024047A">
        <w:rPr>
          <w:sz w:val="24"/>
          <w:szCs w:val="24"/>
        </w:rPr>
        <w:t xml:space="preserve"> имени </w:t>
      </w:r>
      <w:proofErr w:type="spellStart"/>
      <w:r w:rsidR="00497308" w:rsidRPr="0024047A">
        <w:rPr>
          <w:sz w:val="24"/>
          <w:szCs w:val="24"/>
        </w:rPr>
        <w:t>С.Г.Астанина</w:t>
      </w:r>
      <w:proofErr w:type="spellEnd"/>
      <w:r w:rsidR="00497308" w:rsidRPr="0024047A">
        <w:rPr>
          <w:sz w:val="24"/>
          <w:szCs w:val="24"/>
        </w:rPr>
        <w:t xml:space="preserve"> Моздокского района </w:t>
      </w:r>
      <w:r w:rsidRPr="0024047A">
        <w:rPr>
          <w:sz w:val="24"/>
          <w:szCs w:val="24"/>
        </w:rPr>
        <w:t xml:space="preserve"> Республики Северная Осетия-Алания</w:t>
      </w: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357"/>
        <w:contextualSpacing/>
        <w:rPr>
          <w:sz w:val="24"/>
          <w:szCs w:val="24"/>
        </w:rPr>
        <w:sectPr w:rsidR="00630122" w:rsidRPr="0024047A" w:rsidSect="00EB0CD0"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lastRenderedPageBreak/>
        <w:t>Приложение №2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к Административному регламенту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 xml:space="preserve">предоставления муниципальным бюджетным общеобразовательным учреждением – средней общеобразовательной школой </w:t>
      </w:r>
      <w:proofErr w:type="spellStart"/>
      <w:r w:rsidR="00497308" w:rsidRPr="0024047A">
        <w:rPr>
          <w:b w:val="0"/>
          <w:i/>
          <w:sz w:val="24"/>
          <w:szCs w:val="24"/>
        </w:rPr>
        <w:t>ст</w:t>
      </w:r>
      <w:proofErr w:type="gramStart"/>
      <w:r w:rsidR="00497308" w:rsidRPr="0024047A">
        <w:rPr>
          <w:b w:val="0"/>
          <w:i/>
          <w:sz w:val="24"/>
          <w:szCs w:val="24"/>
        </w:rPr>
        <w:t>.Л</w:t>
      </w:r>
      <w:proofErr w:type="gramEnd"/>
      <w:r w:rsidR="00497308" w:rsidRPr="0024047A">
        <w:rPr>
          <w:b w:val="0"/>
          <w:i/>
          <w:sz w:val="24"/>
          <w:szCs w:val="24"/>
        </w:rPr>
        <w:t>уковской</w:t>
      </w:r>
      <w:proofErr w:type="spellEnd"/>
      <w:r w:rsidR="00497308" w:rsidRPr="0024047A">
        <w:rPr>
          <w:b w:val="0"/>
          <w:i/>
          <w:sz w:val="24"/>
          <w:szCs w:val="24"/>
        </w:rPr>
        <w:t xml:space="preserve"> имени </w:t>
      </w:r>
      <w:proofErr w:type="spellStart"/>
      <w:r w:rsidR="00497308" w:rsidRPr="0024047A">
        <w:rPr>
          <w:b w:val="0"/>
          <w:i/>
          <w:sz w:val="24"/>
          <w:szCs w:val="24"/>
        </w:rPr>
        <w:t>С.Г.Астанина</w:t>
      </w:r>
      <w:proofErr w:type="spellEnd"/>
      <w:r w:rsidR="00497308" w:rsidRPr="0024047A">
        <w:rPr>
          <w:b w:val="0"/>
          <w:i/>
          <w:sz w:val="24"/>
          <w:szCs w:val="24"/>
        </w:rPr>
        <w:t xml:space="preserve"> Моздокского района  </w:t>
      </w:r>
      <w:r w:rsidRPr="0024047A">
        <w:rPr>
          <w:b w:val="0"/>
          <w:i/>
          <w:sz w:val="24"/>
          <w:szCs w:val="24"/>
        </w:rPr>
        <w:t>Республики Северная Осетия-Алания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муниципальной услуги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 xml:space="preserve">«Предоставление информации о порядке проведения государственной итоговой аттестации </w:t>
      </w:r>
      <w:proofErr w:type="gramStart"/>
      <w:r w:rsidRPr="0024047A">
        <w:rPr>
          <w:b w:val="0"/>
          <w:i/>
          <w:sz w:val="24"/>
          <w:szCs w:val="24"/>
        </w:rPr>
        <w:t>обучающихся</w:t>
      </w:r>
      <w:proofErr w:type="gramEnd"/>
      <w:r w:rsidRPr="0024047A">
        <w:rPr>
          <w:b w:val="0"/>
          <w:i/>
          <w:sz w:val="24"/>
          <w:szCs w:val="24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экзамена»</w:t>
      </w:r>
    </w:p>
    <w:p w:rsidR="00630122" w:rsidRPr="0024047A" w:rsidRDefault="00630122" w:rsidP="00630122">
      <w:pPr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0" w:right="-239"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>Форма заявления  для предоставления муниципальной  услуги</w:t>
      </w:r>
    </w:p>
    <w:p w:rsidR="00630122" w:rsidRPr="0024047A" w:rsidRDefault="00630122" w:rsidP="00630122">
      <w:pPr>
        <w:pStyle w:val="1"/>
        <w:tabs>
          <w:tab w:val="left" w:pos="1026"/>
        </w:tabs>
        <w:ind w:left="0" w:right="-239"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 xml:space="preserve">«Предоставление информации о порядке проведения государственной итоговой аттестации </w:t>
      </w:r>
      <w:proofErr w:type="gramStart"/>
      <w:r w:rsidRPr="0024047A">
        <w:rPr>
          <w:sz w:val="24"/>
          <w:szCs w:val="24"/>
        </w:rPr>
        <w:t>обучающихся</w:t>
      </w:r>
      <w:proofErr w:type="gramEnd"/>
      <w:r w:rsidRPr="0024047A">
        <w:rPr>
          <w:sz w:val="24"/>
          <w:szCs w:val="24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экзамена»</w:t>
      </w:r>
    </w:p>
    <w:p w:rsidR="00630122" w:rsidRPr="0024047A" w:rsidRDefault="00630122" w:rsidP="00630122">
      <w:pPr>
        <w:pStyle w:val="1"/>
        <w:tabs>
          <w:tab w:val="left" w:pos="1026"/>
        </w:tabs>
        <w:ind w:right="-239"/>
        <w:jc w:val="right"/>
        <w:rPr>
          <w:rStyle w:val="6"/>
          <w:sz w:val="24"/>
          <w:szCs w:val="24"/>
        </w:rPr>
      </w:pPr>
    </w:p>
    <w:p w:rsidR="00630122" w:rsidRPr="0024047A" w:rsidRDefault="00052CFD" w:rsidP="00630122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</w:rPr>
        <w:t>Директору</w:t>
      </w:r>
      <w:r w:rsidR="00630122" w:rsidRPr="0024047A">
        <w:rPr>
          <w:rFonts w:ascii="Times New Roman" w:hAnsi="Times New Roman" w:cs="Times New Roman"/>
          <w:color w:val="auto"/>
        </w:rPr>
        <w:t xml:space="preserve"> муниципального бюджетного общеобразовательного учреждения – средней общеобразовательной школы </w:t>
      </w:r>
      <w:proofErr w:type="spellStart"/>
      <w:r w:rsidR="00497308" w:rsidRPr="0024047A">
        <w:rPr>
          <w:rFonts w:ascii="Times New Roman" w:hAnsi="Times New Roman" w:cs="Times New Roman"/>
          <w:color w:val="auto"/>
        </w:rPr>
        <w:t>ст</w:t>
      </w:r>
      <w:proofErr w:type="gramStart"/>
      <w:r w:rsidR="00497308" w:rsidRPr="0024047A">
        <w:rPr>
          <w:rFonts w:ascii="Times New Roman" w:hAnsi="Times New Roman" w:cs="Times New Roman"/>
          <w:color w:val="auto"/>
        </w:rPr>
        <w:t>.Л</w:t>
      </w:r>
      <w:proofErr w:type="gramEnd"/>
      <w:r w:rsidR="00497308" w:rsidRPr="0024047A">
        <w:rPr>
          <w:rFonts w:ascii="Times New Roman" w:hAnsi="Times New Roman" w:cs="Times New Roman"/>
          <w:color w:val="auto"/>
        </w:rPr>
        <w:t>уковской</w:t>
      </w:r>
      <w:proofErr w:type="spellEnd"/>
      <w:r w:rsidR="00497308" w:rsidRPr="0024047A">
        <w:rPr>
          <w:rFonts w:ascii="Times New Roman" w:hAnsi="Times New Roman" w:cs="Times New Roman"/>
          <w:color w:val="auto"/>
        </w:rPr>
        <w:t xml:space="preserve"> имени </w:t>
      </w:r>
      <w:proofErr w:type="spellStart"/>
      <w:r w:rsidR="00497308" w:rsidRPr="0024047A">
        <w:rPr>
          <w:rFonts w:ascii="Times New Roman" w:hAnsi="Times New Roman" w:cs="Times New Roman"/>
          <w:color w:val="auto"/>
        </w:rPr>
        <w:t>С.Г.Астанина</w:t>
      </w:r>
      <w:proofErr w:type="spellEnd"/>
      <w:r w:rsidR="00497308" w:rsidRPr="0024047A">
        <w:rPr>
          <w:rFonts w:ascii="Times New Roman" w:hAnsi="Times New Roman" w:cs="Times New Roman"/>
          <w:color w:val="auto"/>
        </w:rPr>
        <w:t xml:space="preserve"> Моздокского района</w:t>
      </w:r>
      <w:r w:rsidR="00630122" w:rsidRPr="0024047A">
        <w:rPr>
          <w:rFonts w:ascii="Times New Roman" w:hAnsi="Times New Roman" w:cs="Times New Roman"/>
          <w:color w:val="auto"/>
        </w:rPr>
        <w:t xml:space="preserve"> Республики Северная Осетия-Алания</w:t>
      </w:r>
    </w:p>
    <w:p w:rsidR="00630122" w:rsidRPr="0024047A" w:rsidRDefault="00630122" w:rsidP="00630122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  <w:u w:val="single"/>
        </w:rPr>
        <w:t xml:space="preserve"> ____________________________________________                                                                                                   </w:t>
      </w:r>
    </w:p>
    <w:p w:rsidR="00630122" w:rsidRPr="0024047A" w:rsidRDefault="00630122" w:rsidP="00630122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</w:rPr>
        <w:t xml:space="preserve">                        (Ф.И.О. директора)</w:t>
      </w:r>
    </w:p>
    <w:p w:rsidR="00630122" w:rsidRPr="0024047A" w:rsidRDefault="00630122" w:rsidP="00630122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  <w:u w:val="single"/>
        </w:rPr>
        <w:t xml:space="preserve">____________________________________________                                                                     </w:t>
      </w:r>
    </w:p>
    <w:p w:rsidR="00630122" w:rsidRPr="0024047A" w:rsidRDefault="00630122" w:rsidP="00630122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</w:rPr>
        <w:t xml:space="preserve">                        (Ф.И.О. заявителя)</w:t>
      </w:r>
    </w:p>
    <w:p w:rsidR="00630122" w:rsidRPr="0024047A" w:rsidRDefault="00630122" w:rsidP="00630122">
      <w:pPr>
        <w:ind w:left="4111"/>
        <w:contextualSpacing/>
        <w:rPr>
          <w:rFonts w:ascii="Times New Roman" w:hAnsi="Times New Roman" w:cs="Times New Roman"/>
          <w:color w:val="auto"/>
        </w:rPr>
      </w:pPr>
      <w:proofErr w:type="gramStart"/>
      <w:r w:rsidRPr="0024047A">
        <w:rPr>
          <w:rFonts w:ascii="Times New Roman" w:hAnsi="Times New Roman" w:cs="Times New Roman"/>
          <w:color w:val="auto"/>
        </w:rPr>
        <w:t>проживающего</w:t>
      </w:r>
      <w:proofErr w:type="gramEnd"/>
      <w:r w:rsidRPr="0024047A">
        <w:rPr>
          <w:rFonts w:ascii="Times New Roman" w:hAnsi="Times New Roman" w:cs="Times New Roman"/>
          <w:color w:val="auto"/>
        </w:rPr>
        <w:t xml:space="preserve"> по адресу:</w:t>
      </w:r>
      <w:r w:rsidRPr="0024047A">
        <w:rPr>
          <w:rFonts w:ascii="Times New Roman" w:hAnsi="Times New Roman" w:cs="Times New Roman"/>
          <w:color w:val="auto"/>
          <w:u w:val="single"/>
        </w:rPr>
        <w:t xml:space="preserve">________________________________________________________________________________                                                                                             </w:t>
      </w:r>
    </w:p>
    <w:p w:rsidR="00630122" w:rsidRPr="0024047A" w:rsidRDefault="00630122" w:rsidP="00630122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</w:rPr>
        <w:t>телефон:___________________________________</w:t>
      </w:r>
      <w:r w:rsidRPr="0024047A">
        <w:rPr>
          <w:rFonts w:ascii="Times New Roman" w:hAnsi="Times New Roman" w:cs="Times New Roman"/>
          <w:color w:val="auto"/>
          <w:u w:val="single"/>
        </w:rPr>
        <w:t xml:space="preserve">                                                                                       </w:t>
      </w:r>
    </w:p>
    <w:p w:rsidR="00630122" w:rsidRPr="0024047A" w:rsidRDefault="00630122" w:rsidP="00630122">
      <w:pPr>
        <w:ind w:left="4111"/>
        <w:contextualSpacing/>
        <w:rPr>
          <w:rFonts w:ascii="Times New Roman" w:hAnsi="Times New Roman" w:cs="Times New Roman"/>
          <w:color w:val="auto"/>
        </w:rPr>
      </w:pPr>
      <w:proofErr w:type="spellStart"/>
      <w:r w:rsidRPr="0024047A">
        <w:rPr>
          <w:rFonts w:ascii="Times New Roman" w:hAnsi="Times New Roman" w:cs="Times New Roman"/>
          <w:color w:val="auto"/>
        </w:rPr>
        <w:t>e-mail</w:t>
      </w:r>
      <w:proofErr w:type="spellEnd"/>
      <w:r w:rsidRPr="0024047A">
        <w:rPr>
          <w:rFonts w:ascii="Times New Roman" w:hAnsi="Times New Roman" w:cs="Times New Roman"/>
          <w:color w:val="auto"/>
        </w:rPr>
        <w:t>:______________________________________</w:t>
      </w:r>
      <w:r w:rsidRPr="0024047A">
        <w:rPr>
          <w:rFonts w:ascii="Times New Roman" w:hAnsi="Times New Roman" w:cs="Times New Roman"/>
          <w:color w:val="auto"/>
          <w:u w:val="single"/>
        </w:rPr>
        <w:t xml:space="preserve">                                                                        </w:t>
      </w:r>
    </w:p>
    <w:p w:rsidR="00630122" w:rsidRPr="0024047A" w:rsidRDefault="00630122" w:rsidP="00630122">
      <w:pPr>
        <w:ind w:left="4251"/>
        <w:contextualSpacing/>
        <w:rPr>
          <w:rFonts w:ascii="Times New Roman" w:hAnsi="Times New Roman" w:cs="Times New Roman"/>
          <w:color w:val="auto"/>
        </w:rPr>
      </w:pPr>
    </w:p>
    <w:p w:rsidR="00630122" w:rsidRPr="0024047A" w:rsidRDefault="00630122" w:rsidP="00630122">
      <w:pPr>
        <w:ind w:left="4251"/>
        <w:contextualSpacing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</w:rPr>
        <w:t>Заявление</w:t>
      </w:r>
    </w:p>
    <w:p w:rsidR="00630122" w:rsidRPr="0024047A" w:rsidRDefault="00630122" w:rsidP="00630122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</w:rPr>
        <w:t xml:space="preserve">Прошу предоставить информацию о порядке проведения государственной итоговой аттестации </w:t>
      </w:r>
      <w:proofErr w:type="gramStart"/>
      <w:r w:rsidRPr="0024047A">
        <w:rPr>
          <w:rFonts w:ascii="Times New Roman" w:hAnsi="Times New Roman" w:cs="Times New Roman"/>
          <w:color w:val="auto"/>
        </w:rPr>
        <w:t>обучающихся</w:t>
      </w:r>
      <w:proofErr w:type="gramEnd"/>
      <w:r w:rsidRPr="0024047A">
        <w:rPr>
          <w:rFonts w:ascii="Times New Roman" w:hAnsi="Times New Roman" w:cs="Times New Roman"/>
          <w:color w:val="auto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экзамена.</w:t>
      </w:r>
    </w:p>
    <w:p w:rsidR="00630122" w:rsidRPr="0024047A" w:rsidRDefault="00630122" w:rsidP="00630122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4047A">
        <w:rPr>
          <w:rFonts w:ascii="Times New Roman" w:hAnsi="Times New Roman" w:cs="Times New Roman"/>
          <w:bCs/>
          <w:lang w:eastAsia="en-US"/>
        </w:rPr>
        <w:t>Список прилагаемых документов:</w:t>
      </w:r>
    </w:p>
    <w:p w:rsidR="00630122" w:rsidRPr="0024047A" w:rsidRDefault="00630122" w:rsidP="00630122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4047A">
        <w:rPr>
          <w:rFonts w:ascii="Times New Roman" w:hAnsi="Times New Roman" w:cs="Times New Roman"/>
          <w:bCs/>
          <w:lang w:eastAsia="en-US"/>
        </w:rPr>
        <w:t>1. _______________________________________________________________________</w:t>
      </w:r>
    </w:p>
    <w:p w:rsidR="00630122" w:rsidRPr="0024047A" w:rsidRDefault="00630122" w:rsidP="00630122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4047A">
        <w:rPr>
          <w:rFonts w:ascii="Times New Roman" w:hAnsi="Times New Roman" w:cs="Times New Roman"/>
          <w:bCs/>
          <w:lang w:eastAsia="en-US"/>
        </w:rPr>
        <w:t>2. _______________________________________________________________________</w:t>
      </w:r>
    </w:p>
    <w:p w:rsidR="00630122" w:rsidRPr="0024047A" w:rsidRDefault="00630122" w:rsidP="00630122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4047A">
        <w:rPr>
          <w:rFonts w:ascii="Times New Roman" w:hAnsi="Times New Roman" w:cs="Times New Roman"/>
          <w:bCs/>
          <w:lang w:eastAsia="en-US"/>
        </w:rPr>
        <w:t>3. _______________________________________________________________________</w:t>
      </w:r>
    </w:p>
    <w:p w:rsidR="00630122" w:rsidRPr="0024047A" w:rsidRDefault="00630122" w:rsidP="00630122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keepLines/>
        <w:tabs>
          <w:tab w:val="center" w:pos="4819"/>
          <w:tab w:val="left" w:pos="6668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4047A">
        <w:rPr>
          <w:rFonts w:ascii="Times New Roman" w:hAnsi="Times New Roman" w:cs="Times New Roman"/>
          <w:bCs/>
          <w:lang w:eastAsia="en-US"/>
        </w:rPr>
        <w:t>"__" __________ 20__ г.</w:t>
      </w:r>
      <w:r w:rsidRPr="0024047A">
        <w:rPr>
          <w:rFonts w:ascii="Times New Roman" w:hAnsi="Times New Roman" w:cs="Times New Roman"/>
          <w:bCs/>
          <w:lang w:eastAsia="en-US"/>
        </w:rPr>
        <w:tab/>
        <w:t xml:space="preserve">    ___________________                  _____________</w:t>
      </w:r>
    </w:p>
    <w:p w:rsidR="00630122" w:rsidRPr="0024047A" w:rsidRDefault="00630122" w:rsidP="00630122">
      <w:pPr>
        <w:tabs>
          <w:tab w:val="left" w:pos="6668"/>
        </w:tabs>
        <w:rPr>
          <w:rFonts w:ascii="Times New Roman" w:hAnsi="Times New Roman" w:cs="Times New Roman"/>
          <w:b/>
        </w:rPr>
      </w:pPr>
      <w:r w:rsidRPr="0024047A">
        <w:rPr>
          <w:rFonts w:ascii="Times New Roman" w:hAnsi="Times New Roman" w:cs="Times New Roman"/>
          <w:i/>
          <w:lang w:eastAsia="en-US"/>
        </w:rPr>
        <w:t xml:space="preserve">                                                                                     (подпись заявителя)                              </w:t>
      </w:r>
    </w:p>
    <w:p w:rsidR="00630122" w:rsidRPr="0024047A" w:rsidRDefault="00630122" w:rsidP="00630122">
      <w:pPr>
        <w:contextualSpacing/>
        <w:rPr>
          <w:rFonts w:ascii="Times New Roman" w:hAnsi="Times New Roman" w:cs="Times New Roman"/>
        </w:rPr>
      </w:pPr>
    </w:p>
    <w:p w:rsidR="00630122" w:rsidRPr="0024047A" w:rsidRDefault="00630122" w:rsidP="00630122">
      <w:pPr>
        <w:contextualSpacing/>
        <w:rPr>
          <w:rFonts w:ascii="Times New Roman" w:hAnsi="Times New Roman" w:cs="Times New Roman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0" w:right="-185"/>
        <w:jc w:val="right"/>
        <w:rPr>
          <w:b w:val="0"/>
          <w:i/>
          <w:sz w:val="24"/>
          <w:szCs w:val="24"/>
        </w:rPr>
        <w:sectPr w:rsidR="00630122" w:rsidRPr="0024047A" w:rsidSect="00EB0CD0"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630122" w:rsidRPr="0024047A" w:rsidRDefault="00630122" w:rsidP="00630122">
      <w:pPr>
        <w:pStyle w:val="1"/>
        <w:tabs>
          <w:tab w:val="left" w:pos="1026"/>
        </w:tabs>
        <w:ind w:left="4536" w:right="-185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lastRenderedPageBreak/>
        <w:t>Приложение №3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185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к Административному регламенту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185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предоставления муниципальным бюджетным общеобразовательным учреждением – средней общеобразовательной школой</w:t>
      </w:r>
      <w:r w:rsidR="00497308" w:rsidRPr="0024047A">
        <w:rPr>
          <w:b w:val="0"/>
          <w:i/>
          <w:sz w:val="24"/>
          <w:szCs w:val="24"/>
        </w:rPr>
        <w:t xml:space="preserve"> </w:t>
      </w:r>
      <w:proofErr w:type="spellStart"/>
      <w:r w:rsidR="00497308" w:rsidRPr="0024047A">
        <w:rPr>
          <w:b w:val="0"/>
          <w:i/>
          <w:sz w:val="24"/>
          <w:szCs w:val="24"/>
        </w:rPr>
        <w:t>ст</w:t>
      </w:r>
      <w:proofErr w:type="gramStart"/>
      <w:r w:rsidR="00497308" w:rsidRPr="0024047A">
        <w:rPr>
          <w:b w:val="0"/>
          <w:i/>
          <w:sz w:val="24"/>
          <w:szCs w:val="24"/>
        </w:rPr>
        <w:t>.Л</w:t>
      </w:r>
      <w:proofErr w:type="gramEnd"/>
      <w:r w:rsidR="00497308" w:rsidRPr="0024047A">
        <w:rPr>
          <w:b w:val="0"/>
          <w:i/>
          <w:sz w:val="24"/>
          <w:szCs w:val="24"/>
        </w:rPr>
        <w:t>уковской</w:t>
      </w:r>
      <w:proofErr w:type="spellEnd"/>
      <w:r w:rsidR="00497308" w:rsidRPr="0024047A">
        <w:rPr>
          <w:b w:val="0"/>
          <w:i/>
          <w:sz w:val="24"/>
          <w:szCs w:val="24"/>
        </w:rPr>
        <w:t xml:space="preserve"> имени </w:t>
      </w:r>
      <w:proofErr w:type="spellStart"/>
      <w:r w:rsidR="00497308" w:rsidRPr="0024047A">
        <w:rPr>
          <w:b w:val="0"/>
          <w:i/>
          <w:sz w:val="24"/>
          <w:szCs w:val="24"/>
        </w:rPr>
        <w:t>С.Г.Астанина</w:t>
      </w:r>
      <w:proofErr w:type="spellEnd"/>
      <w:r w:rsidR="00497308" w:rsidRPr="0024047A">
        <w:rPr>
          <w:b w:val="0"/>
          <w:i/>
          <w:sz w:val="24"/>
          <w:szCs w:val="24"/>
        </w:rPr>
        <w:t xml:space="preserve"> Моздокского района</w:t>
      </w:r>
      <w:r w:rsidRPr="0024047A">
        <w:rPr>
          <w:b w:val="0"/>
          <w:i/>
          <w:sz w:val="24"/>
          <w:szCs w:val="24"/>
        </w:rPr>
        <w:t xml:space="preserve"> Республики Северная Осетия-Алания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185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муниципальной услуги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185"/>
        <w:jc w:val="center"/>
        <w:rPr>
          <w:sz w:val="24"/>
          <w:szCs w:val="24"/>
        </w:rPr>
      </w:pPr>
      <w:r w:rsidRPr="0024047A">
        <w:rPr>
          <w:b w:val="0"/>
          <w:i/>
          <w:sz w:val="24"/>
          <w:szCs w:val="24"/>
        </w:rPr>
        <w:t xml:space="preserve">«Предоставление информации о порядке проведения государственной итоговой аттестации </w:t>
      </w:r>
      <w:proofErr w:type="gramStart"/>
      <w:r w:rsidRPr="0024047A">
        <w:rPr>
          <w:b w:val="0"/>
          <w:i/>
          <w:sz w:val="24"/>
          <w:szCs w:val="24"/>
        </w:rPr>
        <w:t>обучающихся</w:t>
      </w:r>
      <w:proofErr w:type="gramEnd"/>
      <w:r w:rsidRPr="0024047A">
        <w:rPr>
          <w:b w:val="0"/>
          <w:i/>
          <w:sz w:val="24"/>
          <w:szCs w:val="24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экзамена»</w:t>
      </w:r>
    </w:p>
    <w:p w:rsidR="00630122" w:rsidRPr="0024047A" w:rsidRDefault="00630122" w:rsidP="00630122">
      <w:pPr>
        <w:pStyle w:val="60"/>
        <w:shd w:val="clear" w:color="auto" w:fill="auto"/>
        <w:jc w:val="left"/>
        <w:rPr>
          <w:rStyle w:val="6"/>
          <w:color w:val="00000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>Форма решения об отказе в приеме документов, необходимых для предоставления муниципальной услуги</w:t>
      </w: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 xml:space="preserve">«Предоставление информации о порядке проведения государственной итоговой аттестации </w:t>
      </w:r>
      <w:proofErr w:type="gramStart"/>
      <w:r w:rsidRPr="0024047A">
        <w:rPr>
          <w:sz w:val="24"/>
          <w:szCs w:val="24"/>
        </w:rPr>
        <w:t>обучающихся</w:t>
      </w:r>
      <w:proofErr w:type="gramEnd"/>
      <w:r w:rsidRPr="0024047A">
        <w:rPr>
          <w:sz w:val="24"/>
          <w:szCs w:val="24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экзамена»</w:t>
      </w: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both"/>
        <w:rPr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4685"/>
        <w:gridCol w:w="5074"/>
      </w:tblGrid>
      <w:tr w:rsidR="00630122" w:rsidRPr="0024047A" w:rsidTr="00EB0CD0">
        <w:tc>
          <w:tcPr>
            <w:tcW w:w="5140" w:type="dxa"/>
          </w:tcPr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5141" w:type="dxa"/>
          </w:tcPr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>Кому_____________________________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 xml:space="preserve">                  (фамилия, имя, отчество)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>__________________________________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>(паспорт, серия, номер, кем и дата выдачи)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>___________________________________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>(адрес проживания)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</w:p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rPr>
                <w:sz w:val="24"/>
                <w:szCs w:val="24"/>
              </w:rPr>
            </w:pPr>
          </w:p>
        </w:tc>
      </w:tr>
    </w:tbl>
    <w:p w:rsidR="00630122" w:rsidRPr="0024047A" w:rsidRDefault="00630122" w:rsidP="00630122">
      <w:pPr>
        <w:pStyle w:val="20"/>
        <w:shd w:val="clear" w:color="auto" w:fill="auto"/>
        <w:ind w:firstLine="0"/>
        <w:rPr>
          <w:rStyle w:val="21"/>
          <w:b/>
          <w:color w:val="000000"/>
          <w:sz w:val="24"/>
          <w:szCs w:val="24"/>
        </w:rPr>
      </w:pPr>
      <w:r w:rsidRPr="0024047A">
        <w:rPr>
          <w:sz w:val="24"/>
          <w:szCs w:val="24"/>
        </w:rPr>
        <w:t>РЕШЕНИЕ</w:t>
      </w:r>
      <w:r w:rsidRPr="0024047A">
        <w:rPr>
          <w:rStyle w:val="21"/>
          <w:b/>
          <w:color w:val="000000"/>
          <w:sz w:val="24"/>
          <w:szCs w:val="24"/>
        </w:rPr>
        <w:t xml:space="preserve"> </w:t>
      </w:r>
    </w:p>
    <w:p w:rsidR="00630122" w:rsidRPr="0024047A" w:rsidRDefault="00630122" w:rsidP="00630122">
      <w:pPr>
        <w:pStyle w:val="20"/>
        <w:shd w:val="clear" w:color="auto" w:fill="auto"/>
        <w:ind w:firstLine="0"/>
        <w:rPr>
          <w:rStyle w:val="2"/>
          <w:color w:val="000000"/>
          <w:sz w:val="24"/>
          <w:szCs w:val="24"/>
        </w:rPr>
      </w:pPr>
      <w:r w:rsidRPr="0024047A">
        <w:rPr>
          <w:rStyle w:val="21"/>
          <w:b/>
          <w:color w:val="000000"/>
          <w:sz w:val="24"/>
          <w:szCs w:val="24"/>
        </w:rPr>
        <w:t xml:space="preserve">об отказе в приёме документов, необходимых для предоставления муниципальной услуги </w:t>
      </w:r>
      <w:r w:rsidRPr="0024047A">
        <w:rPr>
          <w:rStyle w:val="2"/>
          <w:color w:val="000000"/>
          <w:sz w:val="24"/>
          <w:szCs w:val="24"/>
        </w:rPr>
        <w:t>«Предоставление информации о порядке проведения государственной итоговой аттестации обучающихся, освоивших образовательные программы основного общего и среднего общего образования, в том числе в форме единого государственного экзамена»</w:t>
      </w:r>
    </w:p>
    <w:p w:rsidR="00630122" w:rsidRPr="0024047A" w:rsidRDefault="00630122" w:rsidP="00630122">
      <w:pPr>
        <w:pStyle w:val="20"/>
        <w:shd w:val="clear" w:color="auto" w:fill="auto"/>
        <w:ind w:firstLine="0"/>
        <w:jc w:val="left"/>
        <w:rPr>
          <w:rStyle w:val="2"/>
          <w:color w:val="00000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  <w:r w:rsidRPr="0024047A">
        <w:rPr>
          <w:b w:val="0"/>
          <w:sz w:val="24"/>
          <w:szCs w:val="24"/>
        </w:rPr>
        <w:t>Дата _________</w:t>
      </w:r>
      <w:r w:rsidRPr="0024047A">
        <w:rPr>
          <w:b w:val="0"/>
          <w:sz w:val="24"/>
          <w:szCs w:val="24"/>
        </w:rPr>
        <w:tab/>
        <w:t>№_____</w:t>
      </w:r>
    </w:p>
    <w:p w:rsidR="00630122" w:rsidRPr="0024047A" w:rsidRDefault="00630122" w:rsidP="00630122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  <w:r w:rsidRPr="0024047A">
        <w:rPr>
          <w:b w:val="0"/>
          <w:sz w:val="24"/>
          <w:szCs w:val="24"/>
        </w:rPr>
        <w:t xml:space="preserve">Рассмотрев Ваше заявление </w:t>
      </w:r>
      <w:proofErr w:type="gramStart"/>
      <w:r w:rsidRPr="0024047A">
        <w:rPr>
          <w:b w:val="0"/>
          <w:sz w:val="24"/>
          <w:szCs w:val="24"/>
        </w:rPr>
        <w:t>от</w:t>
      </w:r>
      <w:proofErr w:type="gramEnd"/>
      <w:r w:rsidRPr="0024047A">
        <w:rPr>
          <w:b w:val="0"/>
          <w:sz w:val="24"/>
          <w:szCs w:val="24"/>
        </w:rPr>
        <w:t xml:space="preserve"> ____________ № _______ и</w:t>
      </w:r>
      <w:r w:rsidRPr="0024047A">
        <w:rPr>
          <w:b w:val="0"/>
          <w:sz w:val="24"/>
          <w:szCs w:val="24"/>
        </w:rPr>
        <w:tab/>
        <w:t xml:space="preserve"> </w:t>
      </w:r>
      <w:proofErr w:type="gramStart"/>
      <w:r w:rsidRPr="0024047A">
        <w:rPr>
          <w:b w:val="0"/>
          <w:sz w:val="24"/>
          <w:szCs w:val="24"/>
        </w:rPr>
        <w:t>прилагаемые</w:t>
      </w:r>
      <w:proofErr w:type="gramEnd"/>
      <w:r w:rsidRPr="0024047A">
        <w:rPr>
          <w:b w:val="0"/>
          <w:sz w:val="24"/>
          <w:szCs w:val="24"/>
        </w:rPr>
        <w:t xml:space="preserve"> к нему документы, принято решение об отказе в приеме и регистрации документов, необходимых для предоставления государственной (муниципальной) услуги, по следующим основаниям:</w:t>
      </w:r>
    </w:p>
    <w:p w:rsidR="00630122" w:rsidRPr="0024047A" w:rsidRDefault="00630122" w:rsidP="00630122">
      <w:pPr>
        <w:pStyle w:val="aa"/>
        <w:shd w:val="clear" w:color="auto" w:fill="auto"/>
        <w:tabs>
          <w:tab w:val="center" w:leader="underscore" w:pos="7346"/>
          <w:tab w:val="left" w:leader="underscore" w:pos="9232"/>
        </w:tabs>
        <w:spacing w:line="260" w:lineRule="exact"/>
        <w:jc w:val="left"/>
        <w:rPr>
          <w:sz w:val="24"/>
          <w:szCs w:val="24"/>
        </w:rPr>
      </w:pPr>
      <w:r w:rsidRPr="0024047A">
        <w:rPr>
          <w:rStyle w:val="18"/>
          <w:color w:val="000000"/>
          <w:sz w:val="24"/>
          <w:szCs w:val="24"/>
        </w:rPr>
        <w:tab/>
      </w:r>
    </w:p>
    <w:p w:rsidR="00630122" w:rsidRPr="0024047A" w:rsidRDefault="00630122" w:rsidP="00630122">
      <w:pPr>
        <w:pStyle w:val="aa"/>
        <w:shd w:val="clear" w:color="auto" w:fill="auto"/>
        <w:tabs>
          <w:tab w:val="center" w:leader="underscore" w:pos="5944"/>
          <w:tab w:val="right" w:leader="underscore" w:pos="8430"/>
          <w:tab w:val="center" w:pos="9333"/>
        </w:tabs>
        <w:spacing w:line="260" w:lineRule="exact"/>
        <w:ind w:firstLine="360"/>
        <w:rPr>
          <w:rStyle w:val="35"/>
          <w:color w:val="000000"/>
          <w:sz w:val="24"/>
          <w:szCs w:val="24"/>
        </w:rPr>
      </w:pPr>
    </w:p>
    <w:tbl>
      <w:tblPr>
        <w:tblW w:w="9643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88"/>
        <w:gridCol w:w="4177"/>
        <w:gridCol w:w="3078"/>
      </w:tblGrid>
      <w:tr w:rsidR="00630122" w:rsidRPr="0024047A" w:rsidTr="00EB0CD0">
        <w:trPr>
          <w:trHeight w:val="952"/>
        </w:trPr>
        <w:tc>
          <w:tcPr>
            <w:tcW w:w="2388" w:type="dxa"/>
          </w:tcPr>
          <w:p w:rsidR="00630122" w:rsidRPr="0024047A" w:rsidRDefault="00630122" w:rsidP="00EB0CD0">
            <w:pPr>
              <w:pStyle w:val="TableParagraph"/>
              <w:ind w:left="105" w:right="96"/>
              <w:rPr>
                <w:b/>
                <w:sz w:val="24"/>
                <w:szCs w:val="24"/>
              </w:rPr>
            </w:pPr>
            <w:r w:rsidRPr="0024047A">
              <w:rPr>
                <w:b/>
                <w:sz w:val="24"/>
                <w:szCs w:val="24"/>
              </w:rPr>
              <w:t xml:space="preserve">№ пункта </w:t>
            </w:r>
            <w:r w:rsidRPr="0024047A">
              <w:rPr>
                <w:b/>
                <w:spacing w:val="-1"/>
                <w:sz w:val="24"/>
                <w:szCs w:val="24"/>
              </w:rPr>
              <w:t xml:space="preserve">административного </w:t>
            </w:r>
            <w:r w:rsidRPr="0024047A">
              <w:rPr>
                <w:b/>
                <w:sz w:val="24"/>
                <w:szCs w:val="24"/>
              </w:rPr>
              <w:t>регламента</w:t>
            </w:r>
          </w:p>
        </w:tc>
        <w:tc>
          <w:tcPr>
            <w:tcW w:w="4177" w:type="dxa"/>
          </w:tcPr>
          <w:p w:rsidR="00630122" w:rsidRPr="0024047A" w:rsidRDefault="00630122" w:rsidP="00EB0CD0">
            <w:pPr>
              <w:pStyle w:val="TableParagraph"/>
              <w:ind w:right="546"/>
              <w:rPr>
                <w:b/>
                <w:sz w:val="24"/>
                <w:szCs w:val="24"/>
              </w:rPr>
            </w:pPr>
            <w:r w:rsidRPr="0024047A">
              <w:rPr>
                <w:b/>
                <w:sz w:val="24"/>
                <w:szCs w:val="24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3078" w:type="dxa"/>
          </w:tcPr>
          <w:p w:rsidR="00630122" w:rsidRPr="0024047A" w:rsidRDefault="00630122" w:rsidP="00EB0CD0">
            <w:pPr>
              <w:pStyle w:val="TableParagraph"/>
              <w:ind w:right="289"/>
              <w:rPr>
                <w:b/>
                <w:sz w:val="24"/>
                <w:szCs w:val="24"/>
              </w:rPr>
            </w:pPr>
            <w:r w:rsidRPr="0024047A">
              <w:rPr>
                <w:b/>
                <w:sz w:val="24"/>
                <w:szCs w:val="24"/>
              </w:rPr>
              <w:t>Разъяснение причин отказа в предоставлении услуги</w:t>
            </w:r>
          </w:p>
        </w:tc>
      </w:tr>
      <w:tr w:rsidR="00630122" w:rsidRPr="0024047A" w:rsidTr="00EB0CD0">
        <w:tblPrEx>
          <w:tblLook w:val="04A0"/>
        </w:tblPrEx>
        <w:trPr>
          <w:trHeight w:val="1696"/>
        </w:trPr>
        <w:tc>
          <w:tcPr>
            <w:tcW w:w="2388" w:type="dxa"/>
          </w:tcPr>
          <w:p w:rsidR="00630122" w:rsidRPr="0024047A" w:rsidRDefault="00630122" w:rsidP="00EB0CD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630122" w:rsidRPr="0024047A" w:rsidRDefault="00630122" w:rsidP="00EB0CD0">
            <w:pPr>
              <w:pStyle w:val="TableParagraph"/>
              <w:ind w:right="324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Запрос о предоставлении услуги подан в орган государственной власти, орган местного самоуправления или организацию, в полномочия которых не входит предоставление услуги</w:t>
            </w:r>
          </w:p>
        </w:tc>
        <w:tc>
          <w:tcPr>
            <w:tcW w:w="3078" w:type="dxa"/>
          </w:tcPr>
          <w:p w:rsidR="00630122" w:rsidRPr="0024047A" w:rsidRDefault="00630122" w:rsidP="00EB0CD0">
            <w:pPr>
              <w:pStyle w:val="TableParagraph"/>
              <w:ind w:right="284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630122" w:rsidRPr="0024047A" w:rsidTr="00EB0CD0">
        <w:tblPrEx>
          <w:tblLook w:val="04A0"/>
        </w:tblPrEx>
        <w:trPr>
          <w:trHeight w:val="976"/>
        </w:trPr>
        <w:tc>
          <w:tcPr>
            <w:tcW w:w="2388" w:type="dxa"/>
          </w:tcPr>
          <w:p w:rsidR="00630122" w:rsidRPr="0024047A" w:rsidRDefault="00630122" w:rsidP="00EB0CD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630122" w:rsidRPr="0024047A" w:rsidRDefault="00630122" w:rsidP="00EB0CD0">
            <w:pPr>
              <w:pStyle w:val="TableParagraph"/>
              <w:ind w:right="356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Неполное заполнение обязательных полей в форме запроса о предоставлении услуги</w:t>
            </w:r>
          </w:p>
        </w:tc>
        <w:tc>
          <w:tcPr>
            <w:tcW w:w="3078" w:type="dxa"/>
          </w:tcPr>
          <w:p w:rsidR="00630122" w:rsidRPr="0024047A" w:rsidRDefault="00630122" w:rsidP="00EB0CD0">
            <w:pPr>
              <w:pStyle w:val="TableParagraph"/>
              <w:ind w:right="283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630122" w:rsidRPr="0024047A" w:rsidTr="00EB0CD0">
        <w:tblPrEx>
          <w:tblLook w:val="04A0"/>
        </w:tblPrEx>
        <w:trPr>
          <w:trHeight w:val="1259"/>
        </w:trPr>
        <w:tc>
          <w:tcPr>
            <w:tcW w:w="2388" w:type="dxa"/>
          </w:tcPr>
          <w:p w:rsidR="00630122" w:rsidRPr="0024047A" w:rsidRDefault="00630122" w:rsidP="00EB0CD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630122" w:rsidRPr="0024047A" w:rsidRDefault="00630122" w:rsidP="00EB0CD0">
            <w:pPr>
              <w:pStyle w:val="TableParagraph"/>
              <w:ind w:right="235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Представление неполного комплекта документов</w:t>
            </w:r>
          </w:p>
        </w:tc>
        <w:tc>
          <w:tcPr>
            <w:tcW w:w="3078" w:type="dxa"/>
          </w:tcPr>
          <w:p w:rsidR="00630122" w:rsidRPr="0024047A" w:rsidRDefault="00630122" w:rsidP="00EB0CD0">
            <w:pPr>
              <w:pStyle w:val="TableParagraph"/>
              <w:ind w:right="392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Указывается исчерпывающий перечень документов, не представленных заявителем</w:t>
            </w:r>
          </w:p>
        </w:tc>
      </w:tr>
      <w:tr w:rsidR="00630122" w:rsidRPr="0024047A" w:rsidTr="00EB0CD0">
        <w:tblPrEx>
          <w:tblLook w:val="04A0"/>
        </w:tblPrEx>
        <w:trPr>
          <w:trHeight w:val="1120"/>
        </w:trPr>
        <w:tc>
          <w:tcPr>
            <w:tcW w:w="2388" w:type="dxa"/>
          </w:tcPr>
          <w:p w:rsidR="00630122" w:rsidRPr="0024047A" w:rsidRDefault="00630122" w:rsidP="00EB0CD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630122" w:rsidRPr="0024047A" w:rsidRDefault="00630122" w:rsidP="00EB0CD0">
            <w:pPr>
              <w:pStyle w:val="TableParagraph"/>
              <w:ind w:right="143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Представленные документы утратили силу на момент обращения за услугой</w:t>
            </w:r>
          </w:p>
        </w:tc>
        <w:tc>
          <w:tcPr>
            <w:tcW w:w="3078" w:type="dxa"/>
          </w:tcPr>
          <w:p w:rsidR="00630122" w:rsidRPr="0024047A" w:rsidRDefault="00630122" w:rsidP="00EB0CD0">
            <w:pPr>
              <w:pStyle w:val="TableParagraph"/>
              <w:ind w:right="431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Указывается исчерпывающий перечень документов, утративших силу</w:t>
            </w:r>
          </w:p>
        </w:tc>
      </w:tr>
      <w:tr w:rsidR="00630122" w:rsidRPr="0024047A" w:rsidTr="00EB0CD0">
        <w:tblPrEx>
          <w:tblLook w:val="04A0"/>
        </w:tblPrEx>
        <w:trPr>
          <w:trHeight w:val="1561"/>
        </w:trPr>
        <w:tc>
          <w:tcPr>
            <w:tcW w:w="2388" w:type="dxa"/>
          </w:tcPr>
          <w:p w:rsidR="00630122" w:rsidRPr="0024047A" w:rsidRDefault="00630122" w:rsidP="00EB0CD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630122" w:rsidRPr="0024047A" w:rsidRDefault="00630122" w:rsidP="00EB0CD0">
            <w:pPr>
              <w:pStyle w:val="TableParagraph"/>
              <w:ind w:right="135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Представленные документы содержат подчистки и исправления текста, незаверенные в порядке, установленном законодательством Российской Федерации</w:t>
            </w:r>
          </w:p>
        </w:tc>
        <w:tc>
          <w:tcPr>
            <w:tcW w:w="3078" w:type="dxa"/>
          </w:tcPr>
          <w:p w:rsidR="00630122" w:rsidRPr="0024047A" w:rsidRDefault="00630122" w:rsidP="00EB0CD0">
            <w:pPr>
              <w:pStyle w:val="TableParagraph"/>
              <w:ind w:right="431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Указывается исчерпывающий перечень документов, содержащих подчистки и исправления</w:t>
            </w:r>
          </w:p>
        </w:tc>
      </w:tr>
      <w:tr w:rsidR="00630122" w:rsidRPr="0024047A" w:rsidTr="00EB0CD0">
        <w:tblPrEx>
          <w:tblLook w:val="04A0"/>
        </w:tblPrEx>
        <w:trPr>
          <w:trHeight w:val="1257"/>
        </w:trPr>
        <w:tc>
          <w:tcPr>
            <w:tcW w:w="2388" w:type="dxa"/>
          </w:tcPr>
          <w:p w:rsidR="00630122" w:rsidRPr="0024047A" w:rsidRDefault="00630122" w:rsidP="00EB0CD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630122" w:rsidRPr="0024047A" w:rsidRDefault="00630122" w:rsidP="00EB0CD0">
            <w:pPr>
              <w:pStyle w:val="TableParagraph"/>
              <w:ind w:right="281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Заявление подано лицом, не имеющим полномочий представлять интересы заявителя</w:t>
            </w:r>
          </w:p>
        </w:tc>
        <w:tc>
          <w:tcPr>
            <w:tcW w:w="3078" w:type="dxa"/>
          </w:tcPr>
          <w:p w:rsidR="00630122" w:rsidRPr="0024047A" w:rsidRDefault="00630122" w:rsidP="00EB0CD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630122" w:rsidRPr="0024047A" w:rsidRDefault="00630122" w:rsidP="00630122">
      <w:pPr>
        <w:pStyle w:val="aa"/>
        <w:shd w:val="clear" w:color="auto" w:fill="auto"/>
        <w:tabs>
          <w:tab w:val="right" w:leader="underscore" w:pos="9938"/>
        </w:tabs>
        <w:spacing w:line="260" w:lineRule="exact"/>
        <w:ind w:firstLine="360"/>
        <w:jc w:val="left"/>
        <w:rPr>
          <w:rStyle w:val="18"/>
          <w:color w:val="000000"/>
          <w:sz w:val="24"/>
          <w:szCs w:val="24"/>
        </w:rPr>
      </w:pPr>
    </w:p>
    <w:p w:rsidR="00630122" w:rsidRPr="0024047A" w:rsidRDefault="00630122" w:rsidP="00630122">
      <w:pPr>
        <w:pStyle w:val="aa"/>
        <w:shd w:val="clear" w:color="auto" w:fill="auto"/>
        <w:tabs>
          <w:tab w:val="right" w:leader="underscore" w:pos="9938"/>
        </w:tabs>
        <w:spacing w:line="260" w:lineRule="exact"/>
        <w:ind w:firstLine="360"/>
        <w:rPr>
          <w:sz w:val="24"/>
          <w:szCs w:val="24"/>
        </w:rPr>
      </w:pPr>
      <w:r w:rsidRPr="0024047A">
        <w:rPr>
          <w:rStyle w:val="18"/>
          <w:color w:val="000000"/>
          <w:sz w:val="24"/>
          <w:szCs w:val="24"/>
        </w:rPr>
        <w:t>Дополнительная информация:</w:t>
      </w:r>
      <w:r w:rsidRPr="0024047A">
        <w:rPr>
          <w:rStyle w:val="18"/>
          <w:color w:val="000000"/>
          <w:sz w:val="24"/>
          <w:szCs w:val="24"/>
        </w:rPr>
        <w:tab/>
      </w:r>
    </w:p>
    <w:p w:rsidR="00630122" w:rsidRPr="0024047A" w:rsidRDefault="00630122" w:rsidP="00630122">
      <w:pPr>
        <w:pStyle w:val="aa"/>
        <w:shd w:val="clear" w:color="auto" w:fill="auto"/>
        <w:spacing w:line="317" w:lineRule="exact"/>
        <w:ind w:firstLine="360"/>
        <w:rPr>
          <w:sz w:val="24"/>
          <w:szCs w:val="24"/>
        </w:rPr>
      </w:pPr>
      <w:r w:rsidRPr="0024047A">
        <w:rPr>
          <w:rStyle w:val="18"/>
          <w:color w:val="000000"/>
          <w:sz w:val="24"/>
          <w:szCs w:val="24"/>
        </w:rPr>
        <w:t>Вы вправе повторно обратиться в уполномоченный орган с заявлением о предоставлении государственной (муниципальной) услуги после устранения указанных нарушений.</w:t>
      </w:r>
    </w:p>
    <w:p w:rsidR="00630122" w:rsidRPr="0024047A" w:rsidRDefault="00630122" w:rsidP="00630122">
      <w:pPr>
        <w:pStyle w:val="aa"/>
        <w:shd w:val="clear" w:color="auto" w:fill="auto"/>
        <w:ind w:firstLine="360"/>
        <w:rPr>
          <w:rStyle w:val="18"/>
          <w:color w:val="000000"/>
          <w:sz w:val="24"/>
          <w:szCs w:val="24"/>
        </w:rPr>
      </w:pPr>
      <w:r w:rsidRPr="0024047A">
        <w:rPr>
          <w:rStyle w:val="18"/>
          <w:color w:val="000000"/>
          <w:sz w:val="24"/>
          <w:szCs w:val="24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630122" w:rsidRPr="0024047A" w:rsidRDefault="00630122" w:rsidP="00630122">
      <w:pPr>
        <w:pStyle w:val="1"/>
        <w:tabs>
          <w:tab w:val="left" w:pos="1026"/>
          <w:tab w:val="left" w:pos="8190"/>
        </w:tabs>
        <w:ind w:left="0" w:right="0"/>
        <w:jc w:val="both"/>
        <w:rPr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3151"/>
        <w:gridCol w:w="3237"/>
        <w:gridCol w:w="3371"/>
      </w:tblGrid>
      <w:tr w:rsidR="00630122" w:rsidRPr="0024047A" w:rsidTr="00EB0CD0">
        <w:tc>
          <w:tcPr>
            <w:tcW w:w="3427" w:type="dxa"/>
          </w:tcPr>
          <w:p w:rsidR="00630122" w:rsidRPr="0024047A" w:rsidRDefault="00630122" w:rsidP="00EB0CD0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 xml:space="preserve">Директор 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427" w:type="dxa"/>
          </w:tcPr>
          <w:p w:rsidR="00630122" w:rsidRPr="0024047A" w:rsidRDefault="00630122" w:rsidP="00EB0CD0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 xml:space="preserve">      ______________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 xml:space="preserve">            (подпись)</w:t>
            </w:r>
          </w:p>
        </w:tc>
        <w:tc>
          <w:tcPr>
            <w:tcW w:w="3427" w:type="dxa"/>
          </w:tcPr>
          <w:p w:rsidR="00630122" w:rsidRPr="0024047A" w:rsidRDefault="00630122" w:rsidP="00EB0CD0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>_______________________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 xml:space="preserve">   (расшифровка подписи)</w:t>
            </w:r>
          </w:p>
        </w:tc>
      </w:tr>
    </w:tbl>
    <w:p w:rsidR="00630122" w:rsidRPr="0024047A" w:rsidRDefault="00630122" w:rsidP="00630122">
      <w:pPr>
        <w:pStyle w:val="aa"/>
        <w:shd w:val="clear" w:color="auto" w:fill="auto"/>
        <w:ind w:firstLine="360"/>
        <w:jc w:val="left"/>
        <w:rPr>
          <w:rStyle w:val="18"/>
          <w:color w:val="000000"/>
          <w:sz w:val="24"/>
          <w:szCs w:val="24"/>
        </w:rPr>
        <w:sectPr w:rsidR="00630122" w:rsidRPr="0024047A" w:rsidSect="00EB0CD0"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lastRenderedPageBreak/>
        <w:t>Приложение №4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к Административному регламенту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 xml:space="preserve">предоставления муниципальным бюджетным общеобразовательным учреждением – средней общеобразовательной школой </w:t>
      </w:r>
      <w:proofErr w:type="spellStart"/>
      <w:r w:rsidR="00497308" w:rsidRPr="0024047A">
        <w:rPr>
          <w:b w:val="0"/>
          <w:i/>
          <w:sz w:val="24"/>
          <w:szCs w:val="24"/>
        </w:rPr>
        <w:t>ст</w:t>
      </w:r>
      <w:proofErr w:type="gramStart"/>
      <w:r w:rsidR="00497308" w:rsidRPr="0024047A">
        <w:rPr>
          <w:b w:val="0"/>
          <w:i/>
          <w:sz w:val="24"/>
          <w:szCs w:val="24"/>
        </w:rPr>
        <w:t>.Л</w:t>
      </w:r>
      <w:proofErr w:type="gramEnd"/>
      <w:r w:rsidR="00497308" w:rsidRPr="0024047A">
        <w:rPr>
          <w:b w:val="0"/>
          <w:i/>
          <w:sz w:val="24"/>
          <w:szCs w:val="24"/>
        </w:rPr>
        <w:t>уковской</w:t>
      </w:r>
      <w:proofErr w:type="spellEnd"/>
      <w:r w:rsidR="00497308" w:rsidRPr="0024047A">
        <w:rPr>
          <w:b w:val="0"/>
          <w:i/>
          <w:sz w:val="24"/>
          <w:szCs w:val="24"/>
        </w:rPr>
        <w:t xml:space="preserve"> имени </w:t>
      </w:r>
      <w:proofErr w:type="spellStart"/>
      <w:r w:rsidR="00497308" w:rsidRPr="0024047A">
        <w:rPr>
          <w:b w:val="0"/>
          <w:i/>
          <w:sz w:val="24"/>
          <w:szCs w:val="24"/>
        </w:rPr>
        <w:t>С.Г.Астанина</w:t>
      </w:r>
      <w:proofErr w:type="spellEnd"/>
      <w:r w:rsidR="00497308" w:rsidRPr="0024047A">
        <w:rPr>
          <w:b w:val="0"/>
          <w:i/>
          <w:sz w:val="24"/>
          <w:szCs w:val="24"/>
        </w:rPr>
        <w:t xml:space="preserve"> Моздокского района </w:t>
      </w:r>
      <w:r w:rsidRPr="0024047A">
        <w:rPr>
          <w:b w:val="0"/>
          <w:i/>
          <w:sz w:val="24"/>
          <w:szCs w:val="24"/>
        </w:rPr>
        <w:t>Республики Северная Осетия-Алания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муниципальной услуги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rStyle w:val="18"/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 xml:space="preserve">«Предоставление информации о порядке проведения государственной итоговой аттестации </w:t>
      </w:r>
      <w:proofErr w:type="gramStart"/>
      <w:r w:rsidRPr="0024047A">
        <w:rPr>
          <w:b w:val="0"/>
          <w:i/>
          <w:sz w:val="24"/>
          <w:szCs w:val="24"/>
        </w:rPr>
        <w:t>обучающихся</w:t>
      </w:r>
      <w:proofErr w:type="gramEnd"/>
      <w:r w:rsidRPr="0024047A">
        <w:rPr>
          <w:b w:val="0"/>
          <w:i/>
          <w:sz w:val="24"/>
          <w:szCs w:val="24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экзамена»</w:t>
      </w:r>
    </w:p>
    <w:p w:rsidR="00630122" w:rsidRPr="0024047A" w:rsidRDefault="00630122" w:rsidP="00630122">
      <w:pPr>
        <w:pStyle w:val="aa"/>
        <w:shd w:val="clear" w:color="auto" w:fill="auto"/>
        <w:ind w:firstLine="360"/>
        <w:jc w:val="left"/>
        <w:rPr>
          <w:rStyle w:val="18"/>
          <w:color w:val="00000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 xml:space="preserve">Форма решения об отказе в предоставлении муниципальной услуги  «Предоставление информации о порядке проведения государственной итоговой аттестации </w:t>
      </w:r>
      <w:proofErr w:type="gramStart"/>
      <w:r w:rsidRPr="0024047A">
        <w:rPr>
          <w:sz w:val="24"/>
          <w:szCs w:val="24"/>
        </w:rPr>
        <w:t>обучающихся</w:t>
      </w:r>
      <w:proofErr w:type="gramEnd"/>
      <w:r w:rsidRPr="0024047A">
        <w:rPr>
          <w:sz w:val="24"/>
          <w:szCs w:val="24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экзамена»</w:t>
      </w: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both"/>
        <w:rPr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4665"/>
        <w:gridCol w:w="5094"/>
      </w:tblGrid>
      <w:tr w:rsidR="00630122" w:rsidRPr="0024047A" w:rsidTr="00EB0CD0">
        <w:tc>
          <w:tcPr>
            <w:tcW w:w="5140" w:type="dxa"/>
          </w:tcPr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5141" w:type="dxa"/>
          </w:tcPr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>Кому________________________________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 xml:space="preserve">                  (фамилия, имя, отчество)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>_____________________________________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>(паспорт, серия, номер, кем и дата выдачи)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>___________________________________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>(адрес проживания)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</w:tr>
    </w:tbl>
    <w:p w:rsidR="00630122" w:rsidRPr="0024047A" w:rsidRDefault="00630122" w:rsidP="00630122">
      <w:pPr>
        <w:pStyle w:val="1"/>
        <w:tabs>
          <w:tab w:val="left" w:pos="1026"/>
        </w:tabs>
        <w:ind w:left="0" w:right="0" w:firstLine="709"/>
        <w:jc w:val="center"/>
        <w:rPr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>РЕШЕНИЕ</w:t>
      </w: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>об отказе в предоставлении муниципальной услуги</w:t>
      </w:r>
    </w:p>
    <w:p w:rsidR="00630122" w:rsidRPr="0024047A" w:rsidRDefault="00630122" w:rsidP="00630122">
      <w:pPr>
        <w:pStyle w:val="1"/>
        <w:tabs>
          <w:tab w:val="left" w:pos="1026"/>
        </w:tabs>
        <w:ind w:left="0" w:right="0"/>
        <w:jc w:val="center"/>
        <w:rPr>
          <w:b w:val="0"/>
          <w:caps/>
          <w:sz w:val="24"/>
          <w:szCs w:val="24"/>
        </w:rPr>
      </w:pPr>
      <w:r w:rsidRPr="0024047A">
        <w:rPr>
          <w:sz w:val="24"/>
          <w:szCs w:val="24"/>
        </w:rPr>
        <w:t xml:space="preserve"> «</w:t>
      </w:r>
      <w:r w:rsidRPr="0024047A">
        <w:rPr>
          <w:rStyle w:val="2"/>
          <w:color w:val="000000"/>
          <w:sz w:val="24"/>
          <w:szCs w:val="24"/>
        </w:rPr>
        <w:t xml:space="preserve">Предоставление информации о порядке проведения государственной итоговой аттестации </w:t>
      </w:r>
      <w:proofErr w:type="gramStart"/>
      <w:r w:rsidRPr="0024047A">
        <w:rPr>
          <w:rStyle w:val="2"/>
          <w:color w:val="000000"/>
          <w:sz w:val="24"/>
          <w:szCs w:val="24"/>
        </w:rPr>
        <w:t>обучающихся</w:t>
      </w:r>
      <w:proofErr w:type="gramEnd"/>
      <w:r w:rsidRPr="0024047A">
        <w:rPr>
          <w:rStyle w:val="2"/>
          <w:color w:val="000000"/>
          <w:sz w:val="24"/>
          <w:szCs w:val="24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</w:t>
      </w:r>
      <w:r w:rsidRPr="0024047A">
        <w:rPr>
          <w:sz w:val="24"/>
          <w:szCs w:val="24"/>
        </w:rPr>
        <w:t>»</w:t>
      </w:r>
    </w:p>
    <w:p w:rsidR="00630122" w:rsidRPr="0024047A" w:rsidRDefault="00630122" w:rsidP="00630122">
      <w:pPr>
        <w:pStyle w:val="1"/>
        <w:tabs>
          <w:tab w:val="left" w:pos="1026"/>
        </w:tabs>
        <w:ind w:left="0" w:right="0" w:firstLine="709"/>
        <w:jc w:val="both"/>
        <w:rPr>
          <w:b w:val="0"/>
          <w:caps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  <w:r w:rsidRPr="0024047A">
        <w:rPr>
          <w:b w:val="0"/>
          <w:sz w:val="24"/>
          <w:szCs w:val="24"/>
        </w:rPr>
        <w:t>Дата _________</w:t>
      </w:r>
      <w:r w:rsidRPr="0024047A">
        <w:rPr>
          <w:b w:val="0"/>
          <w:sz w:val="24"/>
          <w:szCs w:val="24"/>
        </w:rPr>
        <w:tab/>
        <w:t>№_____</w:t>
      </w:r>
    </w:p>
    <w:p w:rsidR="00630122" w:rsidRPr="0024047A" w:rsidRDefault="00630122" w:rsidP="00630122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</w:p>
    <w:p w:rsidR="00630122" w:rsidRPr="0024047A" w:rsidRDefault="00630122" w:rsidP="00630122">
      <w:pPr>
        <w:pStyle w:val="110"/>
        <w:tabs>
          <w:tab w:val="left" w:pos="1026"/>
          <w:tab w:val="left" w:pos="8190"/>
        </w:tabs>
        <w:ind w:left="0" w:right="0" w:firstLine="709"/>
        <w:jc w:val="both"/>
        <w:outlineLvl w:val="9"/>
        <w:rPr>
          <w:b w:val="0"/>
          <w:sz w:val="24"/>
          <w:szCs w:val="24"/>
        </w:rPr>
      </w:pPr>
      <w:r w:rsidRPr="0024047A">
        <w:rPr>
          <w:b w:val="0"/>
          <w:sz w:val="24"/>
          <w:szCs w:val="24"/>
        </w:rPr>
        <w:t xml:space="preserve">По результатам рассмотрения заявления от ____________ № _______ и приложенных к нему документов принято решение отказать в предоставлении услуги, по следующим основаниям: 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7"/>
        <w:gridCol w:w="3886"/>
        <w:gridCol w:w="3333"/>
      </w:tblGrid>
      <w:tr w:rsidR="00630122" w:rsidRPr="0024047A" w:rsidTr="00EB0CD0">
        <w:trPr>
          <w:trHeight w:val="2102"/>
        </w:trPr>
        <w:tc>
          <w:tcPr>
            <w:tcW w:w="2447" w:type="dxa"/>
            <w:tcBorders>
              <w:bottom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ind w:left="108" w:right="96"/>
              <w:rPr>
                <w:b/>
                <w:spacing w:val="-57"/>
                <w:sz w:val="24"/>
                <w:szCs w:val="24"/>
              </w:rPr>
            </w:pPr>
            <w:r w:rsidRPr="0024047A">
              <w:rPr>
                <w:b/>
                <w:sz w:val="24"/>
                <w:szCs w:val="24"/>
              </w:rPr>
              <w:t xml:space="preserve">№ пункта </w:t>
            </w:r>
            <w:r w:rsidRPr="0024047A">
              <w:rPr>
                <w:b/>
                <w:spacing w:val="-1"/>
                <w:sz w:val="24"/>
                <w:szCs w:val="24"/>
              </w:rPr>
              <w:t>административного</w:t>
            </w:r>
          </w:p>
          <w:p w:rsidR="00630122" w:rsidRPr="0024047A" w:rsidRDefault="00630122" w:rsidP="00EB0CD0">
            <w:pPr>
              <w:pStyle w:val="TableParagraph"/>
              <w:ind w:left="108" w:right="96"/>
              <w:rPr>
                <w:b/>
                <w:sz w:val="24"/>
                <w:szCs w:val="24"/>
              </w:rPr>
            </w:pPr>
            <w:r w:rsidRPr="0024047A">
              <w:rPr>
                <w:b/>
                <w:sz w:val="24"/>
                <w:szCs w:val="24"/>
              </w:rPr>
              <w:t>регламента</w:t>
            </w:r>
          </w:p>
        </w:tc>
        <w:tc>
          <w:tcPr>
            <w:tcW w:w="3886" w:type="dxa"/>
            <w:tcBorders>
              <w:bottom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ind w:left="104" w:right="190"/>
              <w:rPr>
                <w:b/>
                <w:sz w:val="24"/>
                <w:szCs w:val="24"/>
              </w:rPr>
            </w:pPr>
            <w:r w:rsidRPr="0024047A">
              <w:rPr>
                <w:b/>
                <w:sz w:val="24"/>
                <w:szCs w:val="24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3333" w:type="dxa"/>
            <w:tcBorders>
              <w:bottom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ind w:left="106" w:right="764"/>
              <w:rPr>
                <w:b/>
                <w:sz w:val="24"/>
                <w:szCs w:val="24"/>
              </w:rPr>
            </w:pPr>
            <w:r w:rsidRPr="0024047A">
              <w:rPr>
                <w:b/>
                <w:sz w:val="24"/>
                <w:szCs w:val="24"/>
              </w:rPr>
              <w:t>Разъяснение причин отказа в предоставлении услуги</w:t>
            </w:r>
          </w:p>
        </w:tc>
      </w:tr>
      <w:tr w:rsidR="00630122" w:rsidRPr="0024047A" w:rsidTr="00EB0CD0">
        <w:trPr>
          <w:trHeight w:val="1468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spacing w:line="268" w:lineRule="exact"/>
              <w:ind w:left="168" w:right="-72"/>
              <w:rPr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spacing w:line="268" w:lineRule="exact"/>
              <w:ind w:right="-72"/>
              <w:rPr>
                <w:spacing w:val="-12"/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Документы (сведения),</w:t>
            </w:r>
          </w:p>
          <w:p w:rsidR="00630122" w:rsidRPr="0024047A" w:rsidRDefault="00630122" w:rsidP="00EB0CD0">
            <w:pPr>
              <w:pStyle w:val="TableParagraph"/>
              <w:ind w:left="104" w:right="214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представленные заявителем, противоречат документа</w:t>
            </w:r>
            <w:proofErr w:type="gramStart"/>
            <w:r w:rsidRPr="0024047A">
              <w:rPr>
                <w:sz w:val="24"/>
                <w:szCs w:val="24"/>
              </w:rPr>
              <w:t>м(</w:t>
            </w:r>
            <w:proofErr w:type="gramEnd"/>
            <w:r w:rsidRPr="0024047A">
              <w:rPr>
                <w:sz w:val="24"/>
                <w:szCs w:val="24"/>
              </w:rPr>
              <w:t>сведениям), полученным в рамках межведомственного взаимодействия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ind w:left="106" w:right="531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630122" w:rsidRPr="0024047A" w:rsidTr="00EB0C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102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spacing w:line="265" w:lineRule="exact"/>
              <w:ind w:left="168" w:right="-72"/>
              <w:rPr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ind w:left="105" w:right="308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Предоставлен неполный комплект документов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ind w:left="108" w:right="528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630122" w:rsidRPr="0024047A" w:rsidTr="00EB0C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404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spacing w:line="262" w:lineRule="exact"/>
              <w:ind w:left="168" w:right="-130"/>
              <w:rPr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ind w:left="105" w:right="137"/>
              <w:rPr>
                <w:sz w:val="24"/>
                <w:szCs w:val="24"/>
              </w:rPr>
            </w:pPr>
            <w:r w:rsidRPr="0024047A">
              <w:rPr>
                <w:bCs/>
                <w:sz w:val="24"/>
                <w:szCs w:val="24"/>
              </w:rPr>
              <w:t>П</w:t>
            </w:r>
            <w:r w:rsidRPr="0024047A">
              <w:rPr>
                <w:sz w:val="24"/>
                <w:szCs w:val="24"/>
              </w:rPr>
              <w:t>оступило заявление о прекращении исполнения муниципальной услуги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ind w:left="108" w:right="528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630122" w:rsidRPr="0024047A" w:rsidTr="00EB0C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692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spacing w:line="262" w:lineRule="exact"/>
              <w:ind w:left="168" w:right="-159"/>
              <w:rPr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ind w:left="105" w:right="152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Заявитель не согласен устранить выявленные в ходе проверки несоответствия документов установленным требованиям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2" w:rsidRPr="0024047A" w:rsidRDefault="00630122" w:rsidP="00EB0CD0">
            <w:pPr>
              <w:pStyle w:val="TableParagraph"/>
              <w:ind w:left="108" w:right="528"/>
              <w:rPr>
                <w:sz w:val="24"/>
                <w:szCs w:val="24"/>
              </w:rPr>
            </w:pPr>
            <w:r w:rsidRPr="0024047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</w:tbl>
    <w:p w:rsidR="00630122" w:rsidRPr="0024047A" w:rsidRDefault="00630122" w:rsidP="00630122">
      <w:pPr>
        <w:pStyle w:val="1"/>
        <w:tabs>
          <w:tab w:val="left" w:pos="1026"/>
          <w:tab w:val="left" w:pos="8190"/>
        </w:tabs>
        <w:ind w:left="0" w:right="0"/>
        <w:jc w:val="both"/>
        <w:rPr>
          <w:b w:val="0"/>
          <w:sz w:val="24"/>
          <w:szCs w:val="24"/>
        </w:rPr>
      </w:pPr>
    </w:p>
    <w:p w:rsidR="00630122" w:rsidRPr="0024047A" w:rsidRDefault="00630122" w:rsidP="00630122">
      <w:pPr>
        <w:pStyle w:val="aa"/>
        <w:tabs>
          <w:tab w:val="left" w:pos="9712"/>
        </w:tabs>
        <w:ind w:firstLine="709"/>
        <w:rPr>
          <w:sz w:val="24"/>
          <w:szCs w:val="24"/>
          <w:u w:val="single"/>
        </w:rPr>
      </w:pPr>
      <w:r w:rsidRPr="0024047A">
        <w:rPr>
          <w:sz w:val="24"/>
          <w:szCs w:val="24"/>
        </w:rPr>
        <w:t>Разъяснение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причин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 xml:space="preserve">отказа: </w:t>
      </w:r>
      <w:r w:rsidRPr="0024047A">
        <w:rPr>
          <w:sz w:val="24"/>
          <w:szCs w:val="24"/>
          <w:u w:val="single"/>
        </w:rPr>
        <w:t xml:space="preserve"> </w:t>
      </w:r>
      <w:r w:rsidRPr="0024047A">
        <w:rPr>
          <w:sz w:val="24"/>
          <w:szCs w:val="24"/>
          <w:u w:val="single"/>
        </w:rPr>
        <w:tab/>
      </w:r>
    </w:p>
    <w:p w:rsidR="00630122" w:rsidRPr="0024047A" w:rsidRDefault="00630122" w:rsidP="00630122">
      <w:pPr>
        <w:pStyle w:val="aa"/>
        <w:tabs>
          <w:tab w:val="left" w:pos="9712"/>
        </w:tabs>
        <w:ind w:firstLine="709"/>
        <w:rPr>
          <w:sz w:val="24"/>
          <w:szCs w:val="24"/>
        </w:rPr>
      </w:pPr>
    </w:p>
    <w:p w:rsidR="00630122" w:rsidRPr="0024047A" w:rsidRDefault="00630122" w:rsidP="00630122">
      <w:pPr>
        <w:pStyle w:val="aa"/>
        <w:tabs>
          <w:tab w:val="left" w:pos="9626"/>
        </w:tabs>
        <w:ind w:firstLine="709"/>
        <w:rPr>
          <w:sz w:val="24"/>
          <w:szCs w:val="24"/>
        </w:rPr>
      </w:pPr>
      <w:r w:rsidRPr="0024047A">
        <w:rPr>
          <w:sz w:val="24"/>
          <w:szCs w:val="24"/>
        </w:rPr>
        <w:t>Дополнительно</w:t>
      </w:r>
      <w:r w:rsidRPr="0024047A">
        <w:rPr>
          <w:spacing w:val="-9"/>
          <w:sz w:val="24"/>
          <w:szCs w:val="24"/>
        </w:rPr>
        <w:t xml:space="preserve"> </w:t>
      </w:r>
      <w:r w:rsidRPr="0024047A">
        <w:rPr>
          <w:sz w:val="24"/>
          <w:szCs w:val="24"/>
        </w:rPr>
        <w:t>информируем: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  <w:u w:val="single"/>
        </w:rPr>
        <w:t xml:space="preserve"> </w:t>
      </w:r>
      <w:r w:rsidRPr="0024047A">
        <w:rPr>
          <w:sz w:val="24"/>
          <w:szCs w:val="24"/>
          <w:u w:val="single"/>
        </w:rPr>
        <w:tab/>
      </w:r>
    </w:p>
    <w:p w:rsidR="00630122" w:rsidRPr="0024047A" w:rsidRDefault="00630122" w:rsidP="00630122">
      <w:pPr>
        <w:pStyle w:val="aa"/>
        <w:tabs>
          <w:tab w:val="left" w:pos="9626"/>
        </w:tabs>
        <w:ind w:firstLine="709"/>
        <w:rPr>
          <w:sz w:val="24"/>
          <w:szCs w:val="24"/>
        </w:rPr>
      </w:pPr>
    </w:p>
    <w:p w:rsidR="00630122" w:rsidRPr="0024047A" w:rsidRDefault="00630122" w:rsidP="00630122">
      <w:pPr>
        <w:pStyle w:val="aa"/>
        <w:ind w:firstLine="709"/>
        <w:rPr>
          <w:sz w:val="24"/>
          <w:szCs w:val="24"/>
        </w:rPr>
      </w:pPr>
      <w:r w:rsidRPr="0024047A">
        <w:rPr>
          <w:sz w:val="24"/>
          <w:szCs w:val="24"/>
        </w:rPr>
        <w:t>Вы вправе повторно обратиться в уполномоченный орган с заявлением о</w:t>
      </w:r>
      <w:r w:rsidRPr="0024047A">
        <w:rPr>
          <w:spacing w:val="-67"/>
          <w:sz w:val="24"/>
          <w:szCs w:val="24"/>
        </w:rPr>
        <w:t xml:space="preserve"> </w:t>
      </w:r>
      <w:r w:rsidRPr="0024047A">
        <w:rPr>
          <w:sz w:val="24"/>
          <w:szCs w:val="24"/>
        </w:rPr>
        <w:t>предоставлении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услуги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после</w:t>
      </w:r>
      <w:r w:rsidRPr="0024047A">
        <w:rPr>
          <w:spacing w:val="-3"/>
          <w:sz w:val="24"/>
          <w:szCs w:val="24"/>
        </w:rPr>
        <w:t xml:space="preserve"> </w:t>
      </w:r>
      <w:r w:rsidRPr="0024047A">
        <w:rPr>
          <w:sz w:val="24"/>
          <w:szCs w:val="24"/>
        </w:rPr>
        <w:t>устранения</w:t>
      </w:r>
      <w:r w:rsidRPr="0024047A">
        <w:rPr>
          <w:spacing w:val="-2"/>
          <w:sz w:val="24"/>
          <w:szCs w:val="24"/>
        </w:rPr>
        <w:t xml:space="preserve"> </w:t>
      </w:r>
      <w:r w:rsidRPr="0024047A">
        <w:rPr>
          <w:sz w:val="24"/>
          <w:szCs w:val="24"/>
        </w:rPr>
        <w:t>указанных</w:t>
      </w:r>
      <w:r w:rsidRPr="0024047A">
        <w:rPr>
          <w:spacing w:val="-1"/>
          <w:sz w:val="24"/>
          <w:szCs w:val="24"/>
        </w:rPr>
        <w:t xml:space="preserve"> </w:t>
      </w:r>
      <w:r w:rsidRPr="0024047A">
        <w:rPr>
          <w:sz w:val="24"/>
          <w:szCs w:val="24"/>
        </w:rPr>
        <w:t>нарушений.</w:t>
      </w:r>
    </w:p>
    <w:p w:rsidR="00630122" w:rsidRPr="0024047A" w:rsidRDefault="00630122" w:rsidP="00630122">
      <w:pPr>
        <w:pStyle w:val="aa"/>
        <w:ind w:firstLine="709"/>
        <w:rPr>
          <w:sz w:val="24"/>
          <w:szCs w:val="24"/>
        </w:rPr>
      </w:pPr>
      <w:r w:rsidRPr="0024047A">
        <w:rPr>
          <w:sz w:val="24"/>
          <w:szCs w:val="24"/>
        </w:rPr>
        <w:t>Данный отказ может быть обжалован в досудебном порядке путем</w:t>
      </w:r>
      <w:r w:rsidRPr="0024047A">
        <w:rPr>
          <w:spacing w:val="1"/>
          <w:sz w:val="24"/>
          <w:szCs w:val="24"/>
        </w:rPr>
        <w:t xml:space="preserve"> </w:t>
      </w:r>
      <w:r w:rsidRPr="0024047A">
        <w:rPr>
          <w:sz w:val="24"/>
          <w:szCs w:val="24"/>
        </w:rPr>
        <w:t>направления</w:t>
      </w:r>
      <w:r w:rsidRPr="0024047A">
        <w:rPr>
          <w:spacing w:val="-6"/>
          <w:sz w:val="24"/>
          <w:szCs w:val="24"/>
        </w:rPr>
        <w:t xml:space="preserve"> </w:t>
      </w:r>
      <w:r w:rsidRPr="0024047A">
        <w:rPr>
          <w:sz w:val="24"/>
          <w:szCs w:val="24"/>
        </w:rPr>
        <w:t>жалобы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уполномоченный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орган,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а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также</w:t>
      </w:r>
      <w:r w:rsidRPr="0024047A">
        <w:rPr>
          <w:spacing w:val="-4"/>
          <w:sz w:val="24"/>
          <w:szCs w:val="24"/>
        </w:rPr>
        <w:t xml:space="preserve"> </w:t>
      </w:r>
      <w:r w:rsidRPr="0024047A">
        <w:rPr>
          <w:sz w:val="24"/>
          <w:szCs w:val="24"/>
        </w:rPr>
        <w:t>в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судебном</w:t>
      </w:r>
      <w:r w:rsidRPr="0024047A">
        <w:rPr>
          <w:spacing w:val="-5"/>
          <w:sz w:val="24"/>
          <w:szCs w:val="24"/>
        </w:rPr>
        <w:t xml:space="preserve"> </w:t>
      </w:r>
      <w:r w:rsidRPr="0024047A">
        <w:rPr>
          <w:sz w:val="24"/>
          <w:szCs w:val="24"/>
        </w:rPr>
        <w:t>порядке.</w:t>
      </w:r>
    </w:p>
    <w:p w:rsidR="00630122" w:rsidRPr="0024047A" w:rsidRDefault="00630122" w:rsidP="00630122">
      <w:pPr>
        <w:pStyle w:val="aa"/>
        <w:rPr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  <w:tab w:val="left" w:pos="8190"/>
        </w:tabs>
        <w:ind w:left="0" w:right="0"/>
        <w:jc w:val="both"/>
        <w:rPr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3151"/>
        <w:gridCol w:w="3237"/>
        <w:gridCol w:w="3371"/>
      </w:tblGrid>
      <w:tr w:rsidR="00630122" w:rsidRPr="0024047A" w:rsidTr="00EB0CD0">
        <w:tc>
          <w:tcPr>
            <w:tcW w:w="3427" w:type="dxa"/>
          </w:tcPr>
          <w:p w:rsidR="00630122" w:rsidRPr="0024047A" w:rsidRDefault="00630122" w:rsidP="00EB0CD0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>Директор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  <w:p w:rsidR="00630122" w:rsidRPr="0024047A" w:rsidRDefault="00630122" w:rsidP="00EB0CD0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427" w:type="dxa"/>
          </w:tcPr>
          <w:p w:rsidR="00630122" w:rsidRPr="0024047A" w:rsidRDefault="00630122" w:rsidP="00EB0CD0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 xml:space="preserve">      ______________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 xml:space="preserve">            (подпись)</w:t>
            </w:r>
          </w:p>
        </w:tc>
        <w:tc>
          <w:tcPr>
            <w:tcW w:w="3427" w:type="dxa"/>
          </w:tcPr>
          <w:p w:rsidR="00630122" w:rsidRPr="0024047A" w:rsidRDefault="00630122" w:rsidP="00EB0CD0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>_______________________</w:t>
            </w:r>
          </w:p>
          <w:p w:rsidR="00630122" w:rsidRPr="0024047A" w:rsidRDefault="00630122" w:rsidP="00EB0CD0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4047A">
              <w:rPr>
                <w:b w:val="0"/>
                <w:sz w:val="24"/>
                <w:szCs w:val="24"/>
              </w:rPr>
              <w:t xml:space="preserve">    (расшифровка подписи)</w:t>
            </w:r>
          </w:p>
        </w:tc>
      </w:tr>
    </w:tbl>
    <w:p w:rsidR="00630122" w:rsidRPr="0024047A" w:rsidRDefault="00630122" w:rsidP="00630122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</w:p>
    <w:p w:rsidR="00630122" w:rsidRPr="0024047A" w:rsidRDefault="00630122" w:rsidP="00630122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  <w:sectPr w:rsidR="00630122" w:rsidRPr="0024047A" w:rsidSect="00EB0CD0"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630122" w:rsidRPr="0024047A" w:rsidRDefault="00630122" w:rsidP="00630122">
      <w:pPr>
        <w:pStyle w:val="1"/>
        <w:tabs>
          <w:tab w:val="left" w:pos="1026"/>
        </w:tabs>
        <w:ind w:left="4962" w:right="-43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lastRenderedPageBreak/>
        <w:t>Приложение №5</w:t>
      </w:r>
    </w:p>
    <w:p w:rsidR="00C54577" w:rsidRPr="0024047A" w:rsidRDefault="00C54577" w:rsidP="00C54577">
      <w:pPr>
        <w:pStyle w:val="1"/>
        <w:tabs>
          <w:tab w:val="left" w:pos="1026"/>
        </w:tabs>
        <w:ind w:left="4678" w:right="0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к Административному регламенту</w:t>
      </w:r>
    </w:p>
    <w:p w:rsidR="00C54577" w:rsidRPr="0024047A" w:rsidRDefault="00C54577" w:rsidP="00C54577">
      <w:pPr>
        <w:pStyle w:val="1"/>
        <w:tabs>
          <w:tab w:val="left" w:pos="1026"/>
        </w:tabs>
        <w:ind w:left="4678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 xml:space="preserve">предоставления муниципальным бюджетным общеобразовательным учреждением – средней общеобразовательной школой </w:t>
      </w:r>
      <w:proofErr w:type="spellStart"/>
      <w:r w:rsidRPr="0024047A">
        <w:rPr>
          <w:b w:val="0"/>
          <w:i/>
          <w:sz w:val="24"/>
          <w:szCs w:val="24"/>
        </w:rPr>
        <w:t>ст</w:t>
      </w:r>
      <w:proofErr w:type="gramStart"/>
      <w:r w:rsidRPr="0024047A">
        <w:rPr>
          <w:b w:val="0"/>
          <w:i/>
          <w:sz w:val="24"/>
          <w:szCs w:val="24"/>
        </w:rPr>
        <w:t>.Л</w:t>
      </w:r>
      <w:proofErr w:type="gramEnd"/>
      <w:r w:rsidRPr="0024047A">
        <w:rPr>
          <w:b w:val="0"/>
          <w:i/>
          <w:sz w:val="24"/>
          <w:szCs w:val="24"/>
        </w:rPr>
        <w:t>уковской</w:t>
      </w:r>
      <w:proofErr w:type="spellEnd"/>
      <w:r w:rsidRPr="0024047A">
        <w:rPr>
          <w:b w:val="0"/>
          <w:i/>
          <w:sz w:val="24"/>
          <w:szCs w:val="24"/>
        </w:rPr>
        <w:t xml:space="preserve"> имени </w:t>
      </w:r>
      <w:proofErr w:type="spellStart"/>
      <w:r w:rsidRPr="0024047A">
        <w:rPr>
          <w:b w:val="0"/>
          <w:i/>
          <w:sz w:val="24"/>
          <w:szCs w:val="24"/>
        </w:rPr>
        <w:t>С.Г.Астанина</w:t>
      </w:r>
      <w:proofErr w:type="spellEnd"/>
      <w:r w:rsidRPr="0024047A">
        <w:rPr>
          <w:b w:val="0"/>
          <w:i/>
          <w:sz w:val="24"/>
          <w:szCs w:val="24"/>
        </w:rPr>
        <w:t xml:space="preserve"> Моздокского района Республики Северная Осетия-Алания</w:t>
      </w:r>
    </w:p>
    <w:p w:rsidR="00630122" w:rsidRPr="0024047A" w:rsidRDefault="00630122" w:rsidP="00630122">
      <w:pPr>
        <w:pStyle w:val="1"/>
        <w:tabs>
          <w:tab w:val="left" w:pos="1026"/>
        </w:tabs>
        <w:ind w:left="4962" w:right="-43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муниципальной услуги</w:t>
      </w:r>
    </w:p>
    <w:p w:rsidR="00630122" w:rsidRPr="0024047A" w:rsidRDefault="00630122" w:rsidP="00630122">
      <w:pPr>
        <w:pStyle w:val="1"/>
        <w:tabs>
          <w:tab w:val="left" w:pos="1026"/>
        </w:tabs>
        <w:ind w:left="4962" w:right="-43"/>
        <w:jc w:val="center"/>
        <w:rPr>
          <w:sz w:val="24"/>
          <w:szCs w:val="24"/>
        </w:rPr>
      </w:pPr>
      <w:r w:rsidRPr="0024047A">
        <w:rPr>
          <w:b w:val="0"/>
          <w:i/>
          <w:sz w:val="24"/>
          <w:szCs w:val="24"/>
        </w:rPr>
        <w:t xml:space="preserve">«Предоставление информации о порядке проведения государственной итоговой аттестации </w:t>
      </w:r>
      <w:proofErr w:type="gramStart"/>
      <w:r w:rsidRPr="0024047A">
        <w:rPr>
          <w:b w:val="0"/>
          <w:i/>
          <w:sz w:val="24"/>
          <w:szCs w:val="24"/>
        </w:rPr>
        <w:t>обучающихся</w:t>
      </w:r>
      <w:proofErr w:type="gramEnd"/>
      <w:r w:rsidRPr="0024047A">
        <w:rPr>
          <w:b w:val="0"/>
          <w:i/>
          <w:sz w:val="24"/>
          <w:szCs w:val="24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экзамена»</w:t>
      </w:r>
    </w:p>
    <w:p w:rsidR="00630122" w:rsidRPr="0024047A" w:rsidRDefault="00630122" w:rsidP="00630122">
      <w:pPr>
        <w:pStyle w:val="60"/>
        <w:shd w:val="clear" w:color="auto" w:fill="auto"/>
        <w:jc w:val="left"/>
        <w:rPr>
          <w:rStyle w:val="6"/>
          <w:color w:val="000000"/>
          <w:sz w:val="24"/>
          <w:szCs w:val="24"/>
        </w:rPr>
      </w:pPr>
    </w:p>
    <w:p w:rsidR="00630122" w:rsidRPr="0024047A" w:rsidRDefault="00630122" w:rsidP="00630122">
      <w:pPr>
        <w:jc w:val="center"/>
        <w:rPr>
          <w:rFonts w:ascii="Times New Roman" w:hAnsi="Times New Roman" w:cs="Times New Roman"/>
          <w:b/>
        </w:rPr>
      </w:pPr>
      <w:r w:rsidRPr="0024047A">
        <w:rPr>
          <w:rFonts w:ascii="Times New Roman" w:hAnsi="Times New Roman" w:cs="Times New Roman"/>
          <w:b/>
        </w:rPr>
        <w:t>Форма согласия на обработку персональных данных</w:t>
      </w:r>
    </w:p>
    <w:p w:rsidR="00630122" w:rsidRPr="0024047A" w:rsidRDefault="00630122" w:rsidP="00630122">
      <w:pPr>
        <w:jc w:val="center"/>
        <w:rPr>
          <w:rFonts w:ascii="Times New Roman" w:hAnsi="Times New Roman" w:cs="Times New Roman"/>
          <w:b/>
        </w:rPr>
      </w:pPr>
      <w:r w:rsidRPr="0024047A">
        <w:rPr>
          <w:rFonts w:ascii="Times New Roman" w:hAnsi="Times New Roman" w:cs="Times New Roman"/>
          <w:b/>
        </w:rPr>
        <w:t>Согласие</w:t>
      </w:r>
    </w:p>
    <w:p w:rsidR="00630122" w:rsidRPr="0024047A" w:rsidRDefault="00630122" w:rsidP="00630122">
      <w:pPr>
        <w:jc w:val="center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на обработку персональных данных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Я, ____________________________________________________________________________,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                                                                  (фамилия, имя, отчество)                                                 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зарегистрированны</w:t>
      </w:r>
      <w:proofErr w:type="gramStart"/>
      <w:r w:rsidRPr="0024047A">
        <w:rPr>
          <w:rFonts w:ascii="Times New Roman" w:hAnsi="Times New Roman" w:cs="Times New Roman"/>
        </w:rPr>
        <w:t>й(</w:t>
      </w:r>
      <w:proofErr w:type="spellStart"/>
      <w:proofErr w:type="gramEnd"/>
      <w:r w:rsidRPr="0024047A">
        <w:rPr>
          <w:rFonts w:ascii="Times New Roman" w:hAnsi="Times New Roman" w:cs="Times New Roman"/>
        </w:rPr>
        <w:t>ная</w:t>
      </w:r>
      <w:proofErr w:type="spellEnd"/>
      <w:r w:rsidRPr="0024047A">
        <w:rPr>
          <w:rFonts w:ascii="Times New Roman" w:hAnsi="Times New Roman" w:cs="Times New Roman"/>
        </w:rPr>
        <w:t>) по адресу: _______________________________________________,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паспорт: </w:t>
      </w:r>
      <w:r w:rsidRPr="0024047A">
        <w:rPr>
          <w:rFonts w:ascii="Times New Roman" w:hAnsi="Times New Roman" w:cs="Times New Roman"/>
          <w:u w:val="single"/>
        </w:rPr>
        <w:t>РФ</w:t>
      </w:r>
      <w:r w:rsidRPr="0024047A">
        <w:rPr>
          <w:rFonts w:ascii="Times New Roman" w:hAnsi="Times New Roman" w:cs="Times New Roman"/>
        </w:rPr>
        <w:t xml:space="preserve">, серия ________, № _________, </w:t>
      </w:r>
      <w:proofErr w:type="gramStart"/>
      <w:r w:rsidRPr="0024047A">
        <w:rPr>
          <w:rFonts w:ascii="Times New Roman" w:hAnsi="Times New Roman" w:cs="Times New Roman"/>
        </w:rPr>
        <w:t>выдан</w:t>
      </w:r>
      <w:proofErr w:type="gramEnd"/>
      <w:r w:rsidRPr="0024047A">
        <w:rPr>
          <w:rFonts w:ascii="Times New Roman" w:hAnsi="Times New Roman" w:cs="Times New Roman"/>
        </w:rPr>
        <w:t xml:space="preserve"> ___________________________________,</w:t>
      </w:r>
    </w:p>
    <w:p w:rsidR="00630122" w:rsidRPr="0024047A" w:rsidRDefault="00630122" w:rsidP="00630122">
      <w:pPr>
        <w:tabs>
          <w:tab w:val="left" w:pos="6375"/>
        </w:tabs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ab/>
        <w:t xml:space="preserve">      (дата)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______________________________________________________________________________,</w:t>
      </w:r>
    </w:p>
    <w:p w:rsidR="00630122" w:rsidRPr="0024047A" w:rsidRDefault="00630122" w:rsidP="00630122">
      <w:pPr>
        <w:jc w:val="center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 (кем </w:t>
      </w:r>
      <w:proofErr w:type="gramStart"/>
      <w:r w:rsidRPr="0024047A">
        <w:rPr>
          <w:rFonts w:ascii="Times New Roman" w:hAnsi="Times New Roman" w:cs="Times New Roman"/>
        </w:rPr>
        <w:t>выдан</w:t>
      </w:r>
      <w:proofErr w:type="gramEnd"/>
      <w:r w:rsidRPr="0024047A">
        <w:rPr>
          <w:rFonts w:ascii="Times New Roman" w:hAnsi="Times New Roman" w:cs="Times New Roman"/>
        </w:rPr>
        <w:t>)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Свободно, своей волей и в своем интересе даю согласие уполномоченным должностным лицам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_______________________________________________________________________________,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 xml:space="preserve">                                                  (наименование уполномоченного органа)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proofErr w:type="gramStart"/>
      <w:r w:rsidRPr="0024047A">
        <w:rPr>
          <w:rFonts w:ascii="Times New Roman" w:hAnsi="Times New Roman" w:cs="Times New Roman"/>
        </w:rPr>
        <w:t>расположенного</w:t>
      </w:r>
      <w:proofErr w:type="gramEnd"/>
      <w:r w:rsidRPr="0024047A">
        <w:rPr>
          <w:rFonts w:ascii="Times New Roman" w:hAnsi="Times New Roman" w:cs="Times New Roman"/>
        </w:rPr>
        <w:t xml:space="preserve"> по адресу: _______________________________________________________,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proofErr w:type="gramStart"/>
      <w:r w:rsidRPr="0024047A">
        <w:rPr>
          <w:rFonts w:ascii="Times New Roman" w:hAnsi="Times New Roman" w:cs="Times New Roman"/>
        </w:rPr>
        <w:t>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следующих персональных данных:</w:t>
      </w:r>
      <w:proofErr w:type="gramEnd"/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фамилия, имя, отчество;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дата рождения;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адрес регистрации и фактического проживания;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паспорт (серия, номер, кем и когда выдан);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свидетельство о рождении ребенка;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- СНИЛС ребенка.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Настоящее заявление действует на период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Отзыв заявления осуществляется в соответствии с законодательством Российской Федерации.</w:t>
      </w: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</w:p>
    <w:p w:rsidR="00630122" w:rsidRPr="0024047A" w:rsidRDefault="00630122" w:rsidP="00630122">
      <w:pPr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>«____»__________ 20__г.               ________________                          _____________________</w:t>
      </w:r>
    </w:p>
    <w:p w:rsidR="00630122" w:rsidRPr="0024047A" w:rsidRDefault="00630122" w:rsidP="00630122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  <w:r w:rsidRPr="0024047A">
        <w:rPr>
          <w:rFonts w:ascii="Times New Roman" w:hAnsi="Times New Roman" w:cs="Times New Roman"/>
        </w:rPr>
        <w:tab/>
        <w:t xml:space="preserve">      (подпись)</w:t>
      </w:r>
      <w:r w:rsidRPr="0024047A">
        <w:rPr>
          <w:rFonts w:ascii="Times New Roman" w:hAnsi="Times New Roman" w:cs="Times New Roman"/>
        </w:rPr>
        <w:tab/>
        <w:t xml:space="preserve"> (расшифровка подписи)</w:t>
      </w:r>
    </w:p>
    <w:p w:rsidR="00630122" w:rsidRPr="0024047A" w:rsidRDefault="00630122" w:rsidP="00630122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</w:p>
    <w:p w:rsidR="00630122" w:rsidRPr="0024047A" w:rsidRDefault="00630122" w:rsidP="00630122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Приложение №6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к Административному регламенту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 xml:space="preserve">предоставления муниципальным бюджетным общеобразовательным учреждением – средней общеобразовательной школой </w:t>
      </w:r>
      <w:proofErr w:type="spellStart"/>
      <w:r w:rsidR="00497308" w:rsidRPr="0024047A">
        <w:rPr>
          <w:b w:val="0"/>
          <w:i/>
          <w:sz w:val="24"/>
          <w:szCs w:val="24"/>
        </w:rPr>
        <w:t>ст</w:t>
      </w:r>
      <w:proofErr w:type="gramStart"/>
      <w:r w:rsidR="00497308" w:rsidRPr="0024047A">
        <w:rPr>
          <w:b w:val="0"/>
          <w:i/>
          <w:sz w:val="24"/>
          <w:szCs w:val="24"/>
        </w:rPr>
        <w:t>.Л</w:t>
      </w:r>
      <w:proofErr w:type="gramEnd"/>
      <w:r w:rsidR="00497308" w:rsidRPr="0024047A">
        <w:rPr>
          <w:b w:val="0"/>
          <w:i/>
          <w:sz w:val="24"/>
          <w:szCs w:val="24"/>
        </w:rPr>
        <w:t>уковской</w:t>
      </w:r>
      <w:proofErr w:type="spellEnd"/>
      <w:r w:rsidR="00497308" w:rsidRPr="0024047A">
        <w:rPr>
          <w:b w:val="0"/>
          <w:i/>
          <w:sz w:val="24"/>
          <w:szCs w:val="24"/>
        </w:rPr>
        <w:t xml:space="preserve"> им</w:t>
      </w:r>
      <w:r w:rsidR="00052CFD" w:rsidRPr="0024047A">
        <w:rPr>
          <w:b w:val="0"/>
          <w:i/>
          <w:sz w:val="24"/>
          <w:szCs w:val="24"/>
        </w:rPr>
        <w:t xml:space="preserve">ени </w:t>
      </w:r>
      <w:proofErr w:type="spellStart"/>
      <w:r w:rsidR="00497308" w:rsidRPr="0024047A">
        <w:rPr>
          <w:b w:val="0"/>
          <w:i/>
          <w:sz w:val="24"/>
          <w:szCs w:val="24"/>
        </w:rPr>
        <w:t>С.Г.Астанина</w:t>
      </w:r>
      <w:proofErr w:type="spellEnd"/>
      <w:r w:rsidR="00497308" w:rsidRPr="0024047A">
        <w:rPr>
          <w:b w:val="0"/>
          <w:i/>
          <w:sz w:val="24"/>
          <w:szCs w:val="24"/>
        </w:rPr>
        <w:t xml:space="preserve"> Моздокского района </w:t>
      </w:r>
      <w:r w:rsidRPr="0024047A">
        <w:rPr>
          <w:b w:val="0"/>
          <w:i/>
          <w:sz w:val="24"/>
          <w:szCs w:val="24"/>
        </w:rPr>
        <w:t>Республики Северная Осетия-Алания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>муниципальной услуги</w:t>
      </w:r>
    </w:p>
    <w:p w:rsidR="00630122" w:rsidRPr="0024047A" w:rsidRDefault="00630122" w:rsidP="00630122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4047A">
        <w:rPr>
          <w:b w:val="0"/>
          <w:i/>
          <w:sz w:val="24"/>
          <w:szCs w:val="24"/>
        </w:rPr>
        <w:t xml:space="preserve">«Предоставление информации о порядке проведения государственной итоговой аттестации </w:t>
      </w:r>
      <w:proofErr w:type="gramStart"/>
      <w:r w:rsidRPr="0024047A">
        <w:rPr>
          <w:b w:val="0"/>
          <w:i/>
          <w:sz w:val="24"/>
          <w:szCs w:val="24"/>
        </w:rPr>
        <w:t>обучающихся</w:t>
      </w:r>
      <w:proofErr w:type="gramEnd"/>
      <w:r w:rsidRPr="0024047A">
        <w:rPr>
          <w:b w:val="0"/>
          <w:i/>
          <w:sz w:val="24"/>
          <w:szCs w:val="24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экзамена»</w:t>
      </w:r>
    </w:p>
    <w:p w:rsidR="00630122" w:rsidRPr="0024047A" w:rsidRDefault="00630122" w:rsidP="00630122">
      <w:pPr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pStyle w:val="1"/>
        <w:tabs>
          <w:tab w:val="left" w:pos="1026"/>
        </w:tabs>
        <w:ind w:left="0" w:right="-239"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>Форма предоставления муниципальной  услуги</w:t>
      </w:r>
    </w:p>
    <w:p w:rsidR="00630122" w:rsidRPr="0024047A" w:rsidRDefault="00630122" w:rsidP="00630122">
      <w:pPr>
        <w:pStyle w:val="1"/>
        <w:tabs>
          <w:tab w:val="left" w:pos="1026"/>
        </w:tabs>
        <w:ind w:left="0" w:right="-239"/>
        <w:jc w:val="center"/>
        <w:rPr>
          <w:sz w:val="24"/>
          <w:szCs w:val="24"/>
        </w:rPr>
      </w:pPr>
      <w:r w:rsidRPr="0024047A">
        <w:rPr>
          <w:sz w:val="24"/>
          <w:szCs w:val="24"/>
        </w:rPr>
        <w:t xml:space="preserve">«Предоставление информации о порядке проведения государственной итоговой аттестации </w:t>
      </w:r>
      <w:proofErr w:type="gramStart"/>
      <w:r w:rsidRPr="0024047A">
        <w:rPr>
          <w:sz w:val="24"/>
          <w:szCs w:val="24"/>
        </w:rPr>
        <w:t>обучающихся</w:t>
      </w:r>
      <w:proofErr w:type="gramEnd"/>
      <w:r w:rsidRPr="0024047A">
        <w:rPr>
          <w:sz w:val="24"/>
          <w:szCs w:val="24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экзамена»</w:t>
      </w:r>
    </w:p>
    <w:p w:rsidR="00630122" w:rsidRPr="0024047A" w:rsidRDefault="00630122" w:rsidP="00630122">
      <w:pPr>
        <w:pStyle w:val="1"/>
        <w:tabs>
          <w:tab w:val="left" w:pos="1026"/>
        </w:tabs>
        <w:ind w:right="-239"/>
        <w:jc w:val="right"/>
        <w:rPr>
          <w:rStyle w:val="6"/>
          <w:sz w:val="24"/>
          <w:szCs w:val="24"/>
        </w:rPr>
      </w:pPr>
    </w:p>
    <w:p w:rsidR="00630122" w:rsidRPr="0024047A" w:rsidRDefault="00630122" w:rsidP="00630122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  <w:u w:val="single"/>
        </w:rPr>
        <w:t xml:space="preserve">____________________________________________                                                                     </w:t>
      </w:r>
    </w:p>
    <w:p w:rsidR="00630122" w:rsidRPr="0024047A" w:rsidRDefault="00630122" w:rsidP="00630122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</w:rPr>
        <w:t xml:space="preserve">                        (Ф.И.О. заявителя)</w:t>
      </w:r>
    </w:p>
    <w:p w:rsidR="00630122" w:rsidRPr="0024047A" w:rsidRDefault="00630122" w:rsidP="00630122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</w:rPr>
        <w:t>адрес:</w:t>
      </w:r>
      <w:r w:rsidRPr="0024047A">
        <w:rPr>
          <w:rFonts w:ascii="Times New Roman" w:hAnsi="Times New Roman" w:cs="Times New Roman"/>
          <w:color w:val="auto"/>
          <w:u w:val="single"/>
        </w:rPr>
        <w:t xml:space="preserve">________________________________________________________________________________                                                                                             </w:t>
      </w:r>
    </w:p>
    <w:p w:rsidR="00630122" w:rsidRPr="0024047A" w:rsidRDefault="00630122" w:rsidP="00630122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</w:rPr>
        <w:t>телефон:___________________________________</w:t>
      </w:r>
      <w:r w:rsidRPr="0024047A">
        <w:rPr>
          <w:rFonts w:ascii="Times New Roman" w:hAnsi="Times New Roman" w:cs="Times New Roman"/>
          <w:color w:val="auto"/>
          <w:u w:val="single"/>
        </w:rPr>
        <w:t xml:space="preserve">                                                                                       </w:t>
      </w:r>
    </w:p>
    <w:p w:rsidR="00630122" w:rsidRPr="0024047A" w:rsidRDefault="00630122" w:rsidP="00630122">
      <w:pPr>
        <w:ind w:left="4111"/>
        <w:contextualSpacing/>
        <w:rPr>
          <w:rFonts w:ascii="Times New Roman" w:hAnsi="Times New Roman" w:cs="Times New Roman"/>
          <w:color w:val="auto"/>
        </w:rPr>
      </w:pPr>
      <w:proofErr w:type="spellStart"/>
      <w:r w:rsidRPr="0024047A">
        <w:rPr>
          <w:rFonts w:ascii="Times New Roman" w:hAnsi="Times New Roman" w:cs="Times New Roman"/>
          <w:color w:val="auto"/>
        </w:rPr>
        <w:t>e-mail</w:t>
      </w:r>
      <w:proofErr w:type="spellEnd"/>
      <w:r w:rsidRPr="0024047A">
        <w:rPr>
          <w:rFonts w:ascii="Times New Roman" w:hAnsi="Times New Roman" w:cs="Times New Roman"/>
          <w:color w:val="auto"/>
        </w:rPr>
        <w:t>:______________________________________</w:t>
      </w:r>
      <w:r w:rsidRPr="0024047A">
        <w:rPr>
          <w:rFonts w:ascii="Times New Roman" w:hAnsi="Times New Roman" w:cs="Times New Roman"/>
          <w:color w:val="auto"/>
          <w:u w:val="single"/>
        </w:rPr>
        <w:t xml:space="preserve">                                                                        </w:t>
      </w:r>
    </w:p>
    <w:p w:rsidR="00630122" w:rsidRPr="0024047A" w:rsidRDefault="00630122" w:rsidP="00630122">
      <w:pPr>
        <w:ind w:left="4251"/>
        <w:contextualSpacing/>
        <w:rPr>
          <w:rFonts w:ascii="Times New Roman" w:hAnsi="Times New Roman" w:cs="Times New Roman"/>
          <w:color w:val="auto"/>
        </w:rPr>
      </w:pPr>
    </w:p>
    <w:p w:rsidR="00630122" w:rsidRPr="0024047A" w:rsidRDefault="00630122" w:rsidP="00630122">
      <w:pPr>
        <w:ind w:left="4251"/>
        <w:contextualSpacing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</w:rPr>
        <w:t>Уважаемый (</w:t>
      </w:r>
      <w:proofErr w:type="spellStart"/>
      <w:r w:rsidRPr="0024047A">
        <w:rPr>
          <w:rFonts w:ascii="Times New Roman" w:hAnsi="Times New Roman" w:cs="Times New Roman"/>
          <w:color w:val="auto"/>
        </w:rPr>
        <w:t>ая</w:t>
      </w:r>
      <w:proofErr w:type="spellEnd"/>
      <w:r w:rsidRPr="0024047A">
        <w:rPr>
          <w:rFonts w:ascii="Times New Roman" w:hAnsi="Times New Roman" w:cs="Times New Roman"/>
          <w:color w:val="auto"/>
        </w:rPr>
        <w:t xml:space="preserve">)! </w:t>
      </w:r>
    </w:p>
    <w:p w:rsidR="00630122" w:rsidRPr="0024047A" w:rsidRDefault="00630122" w:rsidP="00630122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color w:val="auto"/>
        </w:rPr>
      </w:pPr>
      <w:r w:rsidRPr="0024047A">
        <w:rPr>
          <w:rFonts w:ascii="Times New Roman" w:hAnsi="Times New Roman" w:cs="Times New Roman"/>
          <w:color w:val="auto"/>
        </w:rPr>
        <w:t xml:space="preserve">Предоставляем следующую запрашиваемую информацию о порядке проведения государственной итоговой аттестации </w:t>
      </w:r>
      <w:proofErr w:type="gramStart"/>
      <w:r w:rsidRPr="0024047A">
        <w:rPr>
          <w:rFonts w:ascii="Times New Roman" w:hAnsi="Times New Roman" w:cs="Times New Roman"/>
          <w:color w:val="auto"/>
        </w:rPr>
        <w:t>обучающихся</w:t>
      </w:r>
      <w:proofErr w:type="gramEnd"/>
      <w:r w:rsidRPr="0024047A">
        <w:rPr>
          <w:rFonts w:ascii="Times New Roman" w:hAnsi="Times New Roman" w:cs="Times New Roman"/>
          <w:color w:val="auto"/>
        </w:rPr>
        <w:t>, освоивших образовательные программы основного общего и среднего общего образования, в том числе в форме единого государственного экзамена:</w:t>
      </w:r>
    </w:p>
    <w:p w:rsidR="00630122" w:rsidRPr="0024047A" w:rsidRDefault="00630122" w:rsidP="00630122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4047A">
        <w:rPr>
          <w:rFonts w:ascii="Times New Roman" w:hAnsi="Times New Roman" w:cs="Times New Roman"/>
          <w:bCs/>
          <w:lang w:eastAsia="en-US"/>
        </w:rPr>
        <w:t>1. _______________________________________________________________________</w:t>
      </w:r>
    </w:p>
    <w:p w:rsidR="00630122" w:rsidRPr="0024047A" w:rsidRDefault="00630122" w:rsidP="00630122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4047A">
        <w:rPr>
          <w:rFonts w:ascii="Times New Roman" w:hAnsi="Times New Roman" w:cs="Times New Roman"/>
          <w:bCs/>
          <w:lang w:eastAsia="en-US"/>
        </w:rPr>
        <w:t>2. _______________________________________________________________________</w:t>
      </w:r>
    </w:p>
    <w:p w:rsidR="00630122" w:rsidRPr="0024047A" w:rsidRDefault="00630122" w:rsidP="00630122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4047A">
        <w:rPr>
          <w:rFonts w:ascii="Times New Roman" w:hAnsi="Times New Roman" w:cs="Times New Roman"/>
          <w:bCs/>
          <w:lang w:eastAsia="en-US"/>
        </w:rPr>
        <w:t>3. _______________________________________________________________________</w:t>
      </w:r>
    </w:p>
    <w:p w:rsidR="00630122" w:rsidRPr="0024047A" w:rsidRDefault="00630122" w:rsidP="00630122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630122" w:rsidRPr="0024047A" w:rsidRDefault="00630122" w:rsidP="00630122">
      <w:pPr>
        <w:keepLines/>
        <w:tabs>
          <w:tab w:val="center" w:pos="4819"/>
          <w:tab w:val="left" w:pos="6668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4047A">
        <w:rPr>
          <w:rFonts w:ascii="Times New Roman" w:hAnsi="Times New Roman" w:cs="Times New Roman"/>
          <w:bCs/>
          <w:lang w:eastAsia="en-US"/>
        </w:rPr>
        <w:t>"__" __________ 20__ г.</w:t>
      </w:r>
      <w:r w:rsidRPr="0024047A">
        <w:rPr>
          <w:rFonts w:ascii="Times New Roman" w:hAnsi="Times New Roman" w:cs="Times New Roman"/>
          <w:bCs/>
          <w:lang w:eastAsia="en-US"/>
        </w:rPr>
        <w:tab/>
        <w:t xml:space="preserve">    __________________                                        ____________</w:t>
      </w:r>
    </w:p>
    <w:p w:rsidR="00630122" w:rsidRPr="00274A1A" w:rsidRDefault="00630122" w:rsidP="00630122">
      <w:pPr>
        <w:tabs>
          <w:tab w:val="left" w:pos="6668"/>
        </w:tabs>
        <w:rPr>
          <w:rFonts w:ascii="Times New Roman" w:hAnsi="Times New Roman" w:cs="Times New Roman"/>
          <w:b/>
        </w:rPr>
      </w:pPr>
      <w:r w:rsidRPr="0024047A">
        <w:rPr>
          <w:rFonts w:ascii="Times New Roman" w:hAnsi="Times New Roman" w:cs="Times New Roman"/>
          <w:i/>
          <w:lang w:eastAsia="en-US"/>
        </w:rPr>
        <w:t xml:space="preserve">                                                          Директор                                                        ФИО</w:t>
      </w:r>
      <w:r>
        <w:rPr>
          <w:rFonts w:ascii="Times New Roman" w:hAnsi="Times New Roman" w:cs="Times New Roman"/>
          <w:i/>
          <w:lang w:eastAsia="en-US"/>
        </w:rPr>
        <w:t xml:space="preserve"> </w:t>
      </w:r>
    </w:p>
    <w:p w:rsidR="00630122" w:rsidRPr="00274A1A" w:rsidRDefault="00630122" w:rsidP="00630122">
      <w:pPr>
        <w:contextualSpacing/>
        <w:rPr>
          <w:rFonts w:ascii="Times New Roman" w:hAnsi="Times New Roman" w:cs="Times New Roman"/>
        </w:rPr>
      </w:pPr>
    </w:p>
    <w:p w:rsidR="00630122" w:rsidRPr="00274A1A" w:rsidRDefault="00630122" w:rsidP="00630122">
      <w:pPr>
        <w:contextualSpacing/>
        <w:rPr>
          <w:rFonts w:ascii="Times New Roman" w:hAnsi="Times New Roman" w:cs="Times New Roman"/>
        </w:rPr>
      </w:pPr>
    </w:p>
    <w:p w:rsidR="00630122" w:rsidRPr="00274A1A" w:rsidRDefault="00630122" w:rsidP="00630122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</w:p>
    <w:p w:rsidR="000B2542" w:rsidRDefault="000B2542"/>
    <w:sectPr w:rsidR="000B2542" w:rsidSect="00EB0CD0">
      <w:pgSz w:w="11909" w:h="16834"/>
      <w:pgMar w:top="567" w:right="665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0FA" w:rsidRDefault="00B340FA" w:rsidP="001C6494">
      <w:r>
        <w:separator/>
      </w:r>
    </w:p>
  </w:endnote>
  <w:endnote w:type="continuationSeparator" w:id="1">
    <w:p w:rsidR="00B340FA" w:rsidRDefault="00B340FA" w:rsidP="001C64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altName w:val="Georgia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0FA" w:rsidRDefault="00B340FA" w:rsidP="001C6494">
      <w:r>
        <w:separator/>
      </w:r>
    </w:p>
  </w:footnote>
  <w:footnote w:type="continuationSeparator" w:id="1">
    <w:p w:rsidR="00B340FA" w:rsidRDefault="00B340FA" w:rsidP="001C64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0FA" w:rsidRDefault="00B340FA" w:rsidP="00EB0CD0">
    <w:pPr>
      <w:pStyle w:val="af9"/>
    </w:pPr>
  </w:p>
  <w:p w:rsidR="00B340FA" w:rsidRDefault="00B340FA">
    <w:pPr>
      <w:rPr>
        <w:color w:val="auto"/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0FA" w:rsidRDefault="00B340FA">
    <w:pPr>
      <w:pStyle w:val="af9"/>
    </w:pPr>
  </w:p>
  <w:p w:rsidR="00B340FA" w:rsidRDefault="00B340FA">
    <w:pPr>
      <w:rPr>
        <w:color w:val="auto"/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D5CD00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5"/>
    <w:multiLevelType w:val="multilevel"/>
    <w:tmpl w:val="00000004"/>
    <w:lvl w:ilvl="0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7"/>
    <w:multiLevelType w:val="multilevel"/>
    <w:tmpl w:val="00000006"/>
    <w:lvl w:ilvl="0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9"/>
    <w:multiLevelType w:val="multilevel"/>
    <w:tmpl w:val="00000008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B"/>
    <w:multiLevelType w:val="multilevel"/>
    <w:tmpl w:val="0000000A"/>
    <w:lvl w:ilvl="0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00D"/>
    <w:multiLevelType w:val="multilevel"/>
    <w:tmpl w:val="0000000C"/>
    <w:lvl w:ilvl="0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9">
    <w:nsid w:val="00000011"/>
    <w:multiLevelType w:val="multilevel"/>
    <w:tmpl w:val="00000010"/>
    <w:lvl w:ilvl="0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013"/>
    <w:multiLevelType w:val="multilevel"/>
    <w:tmpl w:val="00000012"/>
    <w:lvl w:ilvl="0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015"/>
    <w:multiLevelType w:val="multilevel"/>
    <w:tmpl w:val="00000014"/>
    <w:lvl w:ilvl="0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2">
    <w:nsid w:val="00000017"/>
    <w:multiLevelType w:val="multilevel"/>
    <w:tmpl w:val="00000016"/>
    <w:lvl w:ilvl="0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019"/>
    <w:multiLevelType w:val="multilevel"/>
    <w:tmpl w:val="00000018"/>
    <w:lvl w:ilvl="0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4">
    <w:nsid w:val="0000001B"/>
    <w:multiLevelType w:val="multilevel"/>
    <w:tmpl w:val="0000001A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01D"/>
    <w:multiLevelType w:val="multilevel"/>
    <w:tmpl w:val="0000001C"/>
    <w:lvl w:ilvl="0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01F"/>
    <w:multiLevelType w:val="multilevel"/>
    <w:tmpl w:val="0000001E"/>
    <w:lvl w:ilvl="0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00000021"/>
    <w:multiLevelType w:val="multilevel"/>
    <w:tmpl w:val="00000020"/>
    <w:lvl w:ilvl="0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8">
    <w:nsid w:val="00000023"/>
    <w:multiLevelType w:val="multilevel"/>
    <w:tmpl w:val="00000022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9">
    <w:nsid w:val="00000025"/>
    <w:multiLevelType w:val="multilevel"/>
    <w:tmpl w:val="00000024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0">
    <w:nsid w:val="290550B3"/>
    <w:multiLevelType w:val="hybridMultilevel"/>
    <w:tmpl w:val="51081A42"/>
    <w:lvl w:ilvl="0" w:tplc="D7FA09EC">
      <w:numFmt w:val="bullet"/>
      <w:lvlText w:val="-"/>
      <w:lvlJc w:val="left"/>
      <w:pPr>
        <w:ind w:left="137" w:hanging="164"/>
      </w:pPr>
      <w:rPr>
        <w:rFonts w:ascii="Times New Roman" w:eastAsia="Times New Roman" w:hAnsi="Times New Roman" w:hint="default"/>
        <w:w w:val="100"/>
        <w:sz w:val="28"/>
      </w:rPr>
    </w:lvl>
    <w:lvl w:ilvl="1" w:tplc="22602C8A">
      <w:numFmt w:val="bullet"/>
      <w:lvlText w:val="•"/>
      <w:lvlJc w:val="left"/>
      <w:pPr>
        <w:ind w:left="1168" w:hanging="164"/>
      </w:pPr>
      <w:rPr>
        <w:rFonts w:hint="default"/>
      </w:rPr>
    </w:lvl>
    <w:lvl w:ilvl="2" w:tplc="2ECA71B6">
      <w:numFmt w:val="bullet"/>
      <w:lvlText w:val="•"/>
      <w:lvlJc w:val="left"/>
      <w:pPr>
        <w:ind w:left="2197" w:hanging="164"/>
      </w:pPr>
      <w:rPr>
        <w:rFonts w:hint="default"/>
      </w:rPr>
    </w:lvl>
    <w:lvl w:ilvl="3" w:tplc="B244698E">
      <w:numFmt w:val="bullet"/>
      <w:lvlText w:val="•"/>
      <w:lvlJc w:val="left"/>
      <w:pPr>
        <w:ind w:left="3225" w:hanging="164"/>
      </w:pPr>
      <w:rPr>
        <w:rFonts w:hint="default"/>
      </w:rPr>
    </w:lvl>
    <w:lvl w:ilvl="4" w:tplc="0194FDF6">
      <w:numFmt w:val="bullet"/>
      <w:lvlText w:val="•"/>
      <w:lvlJc w:val="left"/>
      <w:pPr>
        <w:ind w:left="4254" w:hanging="164"/>
      </w:pPr>
      <w:rPr>
        <w:rFonts w:hint="default"/>
      </w:rPr>
    </w:lvl>
    <w:lvl w:ilvl="5" w:tplc="4CF840BE">
      <w:numFmt w:val="bullet"/>
      <w:lvlText w:val="•"/>
      <w:lvlJc w:val="left"/>
      <w:pPr>
        <w:ind w:left="5282" w:hanging="164"/>
      </w:pPr>
      <w:rPr>
        <w:rFonts w:hint="default"/>
      </w:rPr>
    </w:lvl>
    <w:lvl w:ilvl="6" w:tplc="38CEAC08">
      <w:numFmt w:val="bullet"/>
      <w:lvlText w:val="•"/>
      <w:lvlJc w:val="left"/>
      <w:pPr>
        <w:ind w:left="6311" w:hanging="164"/>
      </w:pPr>
      <w:rPr>
        <w:rFonts w:hint="default"/>
      </w:rPr>
    </w:lvl>
    <w:lvl w:ilvl="7" w:tplc="1B38A360">
      <w:numFmt w:val="bullet"/>
      <w:lvlText w:val="•"/>
      <w:lvlJc w:val="left"/>
      <w:pPr>
        <w:ind w:left="7339" w:hanging="164"/>
      </w:pPr>
      <w:rPr>
        <w:rFonts w:hint="default"/>
      </w:rPr>
    </w:lvl>
    <w:lvl w:ilvl="8" w:tplc="09C2A52E">
      <w:numFmt w:val="bullet"/>
      <w:lvlText w:val="•"/>
      <w:lvlJc w:val="left"/>
      <w:pPr>
        <w:ind w:left="8368" w:hanging="164"/>
      </w:pPr>
      <w:rPr>
        <w:rFonts w:hint="default"/>
      </w:rPr>
    </w:lvl>
  </w:abstractNum>
  <w:abstractNum w:abstractNumId="21">
    <w:nsid w:val="29B127CE"/>
    <w:multiLevelType w:val="hybridMultilevel"/>
    <w:tmpl w:val="0960215C"/>
    <w:lvl w:ilvl="0" w:tplc="7D5CD004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C4543BA"/>
    <w:multiLevelType w:val="hybridMultilevel"/>
    <w:tmpl w:val="28D4A546"/>
    <w:lvl w:ilvl="0" w:tplc="7D5CD004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A496936"/>
    <w:multiLevelType w:val="multilevel"/>
    <w:tmpl w:val="6340F62E"/>
    <w:lvl w:ilvl="0">
      <w:numFmt w:val="bullet"/>
      <w:lvlText w:val="-"/>
      <w:lvlJc w:val="left"/>
      <w:pPr>
        <w:tabs>
          <w:tab w:val="num" w:pos="707"/>
        </w:tabs>
        <w:ind w:left="707" w:hanging="283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4">
    <w:nsid w:val="7DD10C3C"/>
    <w:multiLevelType w:val="multilevel"/>
    <w:tmpl w:val="26B426F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2"/>
  </w:num>
  <w:num w:numId="21">
    <w:abstractNumId w:val="23"/>
  </w:num>
  <w:num w:numId="22">
    <w:abstractNumId w:val="21"/>
  </w:num>
  <w:num w:numId="23">
    <w:abstractNumId w:val="20"/>
  </w:num>
  <w:num w:numId="24">
    <w:abstractNumId w:val="0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7DED"/>
    <w:rsid w:val="00052CFD"/>
    <w:rsid w:val="00066A65"/>
    <w:rsid w:val="0009194B"/>
    <w:rsid w:val="000B2542"/>
    <w:rsid w:val="001C6494"/>
    <w:rsid w:val="0024047A"/>
    <w:rsid w:val="003B2435"/>
    <w:rsid w:val="00497308"/>
    <w:rsid w:val="004E1E50"/>
    <w:rsid w:val="0061165D"/>
    <w:rsid w:val="00630122"/>
    <w:rsid w:val="0072660B"/>
    <w:rsid w:val="007D398C"/>
    <w:rsid w:val="00974F2A"/>
    <w:rsid w:val="00B340FA"/>
    <w:rsid w:val="00C54577"/>
    <w:rsid w:val="00D26F54"/>
    <w:rsid w:val="00EB0CD0"/>
    <w:rsid w:val="00F919C5"/>
    <w:rsid w:val="00FD7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122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630122"/>
    <w:pPr>
      <w:autoSpaceDE w:val="0"/>
      <w:autoSpaceDN w:val="0"/>
      <w:ind w:left="156" w:right="243"/>
      <w:outlineLvl w:val="0"/>
    </w:pPr>
    <w:rPr>
      <w:rFonts w:ascii="Times New Roman" w:hAnsi="Times New Roman" w:cs="Times New Roman"/>
      <w:b/>
      <w:bCs/>
      <w:color w:val="auto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30122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3">
    <w:name w:val="Hyperlink"/>
    <w:basedOn w:val="a0"/>
    <w:uiPriority w:val="99"/>
    <w:rsid w:val="00630122"/>
    <w:rPr>
      <w:rFonts w:cs="Times New Roman"/>
      <w:color w:val="0066CC"/>
      <w:u w:val="single"/>
    </w:rPr>
  </w:style>
  <w:style w:type="character" w:customStyle="1" w:styleId="a4">
    <w:name w:val="Сноска_"/>
    <w:link w:val="a5"/>
    <w:uiPriority w:val="99"/>
    <w:locked/>
    <w:rsid w:val="00630122"/>
    <w:rPr>
      <w:rFonts w:ascii="Times New Roman" w:hAnsi="Times New Roman"/>
      <w:b/>
      <w:sz w:val="18"/>
      <w:shd w:val="clear" w:color="auto" w:fill="FFFFFF"/>
    </w:rPr>
  </w:style>
  <w:style w:type="character" w:customStyle="1" w:styleId="a6">
    <w:name w:val="Сноска + Не полужирный"/>
    <w:uiPriority w:val="99"/>
    <w:rsid w:val="00630122"/>
    <w:rPr>
      <w:rFonts w:ascii="Times New Roman" w:hAnsi="Times New Roman"/>
      <w:b/>
      <w:sz w:val="18"/>
      <w:u w:val="none"/>
    </w:rPr>
  </w:style>
  <w:style w:type="character" w:customStyle="1" w:styleId="2">
    <w:name w:val="Основной текст (2)_"/>
    <w:link w:val="20"/>
    <w:uiPriority w:val="99"/>
    <w:locked/>
    <w:rsid w:val="00630122"/>
    <w:rPr>
      <w:rFonts w:ascii="Times New Roman" w:hAnsi="Times New Roman"/>
      <w:b/>
      <w:sz w:val="26"/>
      <w:shd w:val="clear" w:color="auto" w:fill="FFFFFF"/>
    </w:rPr>
  </w:style>
  <w:style w:type="character" w:customStyle="1" w:styleId="11">
    <w:name w:val="Заголовок №1_"/>
    <w:link w:val="12"/>
    <w:uiPriority w:val="99"/>
    <w:locked/>
    <w:rsid w:val="00630122"/>
    <w:rPr>
      <w:rFonts w:ascii="Times New Roman" w:hAnsi="Times New Roman"/>
      <w:b/>
      <w:sz w:val="26"/>
      <w:shd w:val="clear" w:color="auto" w:fill="FFFFFF"/>
    </w:rPr>
  </w:style>
  <w:style w:type="character" w:customStyle="1" w:styleId="6">
    <w:name w:val="Основной текст (6) + Не курсив"/>
    <w:link w:val="60"/>
    <w:uiPriority w:val="99"/>
    <w:locked/>
    <w:rsid w:val="00630122"/>
    <w:rPr>
      <w:rFonts w:ascii="Times New Roman" w:hAnsi="Times New Roman"/>
      <w:b/>
      <w:i/>
      <w:sz w:val="26"/>
      <w:shd w:val="clear" w:color="auto" w:fill="FFFFFF"/>
    </w:rPr>
  </w:style>
  <w:style w:type="character" w:customStyle="1" w:styleId="a7">
    <w:name w:val="Основной текст + Курсив"/>
    <w:uiPriority w:val="99"/>
    <w:rsid w:val="00630122"/>
    <w:rPr>
      <w:rFonts w:ascii="Times New Roman" w:hAnsi="Times New Roman"/>
      <w:b/>
      <w:i/>
      <w:sz w:val="26"/>
      <w:u w:val="none"/>
    </w:rPr>
  </w:style>
  <w:style w:type="character" w:customStyle="1" w:styleId="a8">
    <w:name w:val="Колонтитул_"/>
    <w:link w:val="13"/>
    <w:uiPriority w:val="99"/>
    <w:locked/>
    <w:rsid w:val="00630122"/>
    <w:rPr>
      <w:rFonts w:ascii="Times New Roman" w:hAnsi="Times New Roman"/>
      <w:shd w:val="clear" w:color="auto" w:fill="FFFFFF"/>
    </w:rPr>
  </w:style>
  <w:style w:type="character" w:customStyle="1" w:styleId="a9">
    <w:name w:val="Колонтитул"/>
    <w:uiPriority w:val="99"/>
    <w:rsid w:val="00630122"/>
    <w:rPr>
      <w:rFonts w:ascii="Times New Roman" w:hAnsi="Times New Roman"/>
      <w:sz w:val="22"/>
      <w:u w:val="none"/>
    </w:rPr>
  </w:style>
  <w:style w:type="character" w:customStyle="1" w:styleId="3">
    <w:name w:val="Основной текст (3)_"/>
    <w:link w:val="30"/>
    <w:uiPriority w:val="99"/>
    <w:locked/>
    <w:rsid w:val="00630122"/>
    <w:rPr>
      <w:rFonts w:ascii="Times New Roman" w:hAnsi="Times New Roman"/>
      <w:sz w:val="8"/>
      <w:shd w:val="clear" w:color="auto" w:fill="FFFFFF"/>
    </w:rPr>
  </w:style>
  <w:style w:type="character" w:customStyle="1" w:styleId="14">
    <w:name w:val="Заголовок №1 + Не полужирный"/>
    <w:uiPriority w:val="99"/>
    <w:rsid w:val="00630122"/>
    <w:rPr>
      <w:rFonts w:ascii="Times New Roman" w:hAnsi="Times New Roman"/>
      <w:b/>
      <w:sz w:val="26"/>
      <w:u w:val="none"/>
    </w:rPr>
  </w:style>
  <w:style w:type="character" w:customStyle="1" w:styleId="15">
    <w:name w:val="Заголовок №1 + Курсив"/>
    <w:uiPriority w:val="99"/>
    <w:rsid w:val="00630122"/>
    <w:rPr>
      <w:rFonts w:ascii="Times New Roman" w:hAnsi="Times New Roman"/>
      <w:b/>
      <w:i/>
      <w:sz w:val="26"/>
      <w:u w:val="none"/>
    </w:rPr>
  </w:style>
  <w:style w:type="character" w:customStyle="1" w:styleId="4">
    <w:name w:val="Основной текст (4)_"/>
    <w:link w:val="40"/>
    <w:uiPriority w:val="99"/>
    <w:locked/>
    <w:rsid w:val="00630122"/>
    <w:rPr>
      <w:rFonts w:ascii="Times New Roman" w:hAnsi="Times New Roman"/>
      <w:i/>
      <w:sz w:val="26"/>
      <w:shd w:val="clear" w:color="auto" w:fill="FFFFFF"/>
    </w:rPr>
  </w:style>
  <w:style w:type="character" w:customStyle="1" w:styleId="41">
    <w:name w:val="Основной текст (4) + Не курсив"/>
    <w:uiPriority w:val="99"/>
    <w:rsid w:val="00630122"/>
    <w:rPr>
      <w:rFonts w:ascii="Times New Roman" w:hAnsi="Times New Roman"/>
      <w:i/>
      <w:sz w:val="26"/>
      <w:u w:val="none"/>
    </w:rPr>
  </w:style>
  <w:style w:type="character" w:customStyle="1" w:styleId="5">
    <w:name w:val="Основной текст (5)_"/>
    <w:link w:val="50"/>
    <w:uiPriority w:val="99"/>
    <w:locked/>
    <w:rsid w:val="00630122"/>
    <w:rPr>
      <w:rFonts w:ascii="Bookman Old Style" w:hAnsi="Bookman Old Style"/>
      <w:spacing w:val="-10"/>
      <w:sz w:val="8"/>
      <w:shd w:val="clear" w:color="auto" w:fill="FFFFFF"/>
    </w:rPr>
  </w:style>
  <w:style w:type="paragraph" w:styleId="aa">
    <w:name w:val="Body Text"/>
    <w:basedOn w:val="a"/>
    <w:link w:val="ab"/>
    <w:uiPriority w:val="99"/>
    <w:rsid w:val="00630122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99"/>
    <w:rsid w:val="00630122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character" w:customStyle="1" w:styleId="7">
    <w:name w:val="Основной текст (7)_"/>
    <w:link w:val="70"/>
    <w:uiPriority w:val="99"/>
    <w:locked/>
    <w:rsid w:val="00630122"/>
    <w:rPr>
      <w:rFonts w:ascii="Times New Roman" w:hAnsi="Times New Roman"/>
      <w:i/>
      <w:sz w:val="17"/>
      <w:shd w:val="clear" w:color="auto" w:fill="FFFFFF"/>
    </w:rPr>
  </w:style>
  <w:style w:type="character" w:customStyle="1" w:styleId="21">
    <w:name w:val="Основной текст (2) + Не полужирный"/>
    <w:uiPriority w:val="99"/>
    <w:rsid w:val="00630122"/>
    <w:rPr>
      <w:rFonts w:ascii="Times New Roman" w:hAnsi="Times New Roman"/>
      <w:b/>
      <w:sz w:val="26"/>
      <w:u w:val="none"/>
    </w:rPr>
  </w:style>
  <w:style w:type="character" w:customStyle="1" w:styleId="61">
    <w:name w:val="Основной текст (6) + Не полужирный"/>
    <w:aliases w:val="Не курсив"/>
    <w:uiPriority w:val="99"/>
    <w:rsid w:val="00630122"/>
    <w:rPr>
      <w:rFonts w:ascii="Times New Roman" w:hAnsi="Times New Roman"/>
      <w:b/>
      <w:i/>
      <w:sz w:val="26"/>
      <w:u w:val="none"/>
    </w:rPr>
  </w:style>
  <w:style w:type="character" w:customStyle="1" w:styleId="8">
    <w:name w:val="Основной текст (8)_"/>
    <w:link w:val="80"/>
    <w:uiPriority w:val="99"/>
    <w:locked/>
    <w:rsid w:val="00630122"/>
    <w:rPr>
      <w:rFonts w:ascii="Times New Roman" w:hAnsi="Times New Roman"/>
      <w:b/>
      <w:shd w:val="clear" w:color="auto" w:fill="FFFFFF"/>
    </w:rPr>
  </w:style>
  <w:style w:type="character" w:customStyle="1" w:styleId="22">
    <w:name w:val="Подпись к таблице (2)_"/>
    <w:link w:val="210"/>
    <w:uiPriority w:val="99"/>
    <w:locked/>
    <w:rsid w:val="00630122"/>
    <w:rPr>
      <w:rFonts w:ascii="Times New Roman" w:hAnsi="Times New Roman"/>
      <w:b/>
      <w:shd w:val="clear" w:color="auto" w:fill="FFFFFF"/>
    </w:rPr>
  </w:style>
  <w:style w:type="character" w:customStyle="1" w:styleId="ac">
    <w:name w:val="Подпись к таблице_"/>
    <w:link w:val="ad"/>
    <w:uiPriority w:val="99"/>
    <w:locked/>
    <w:rsid w:val="00630122"/>
    <w:rPr>
      <w:rFonts w:ascii="Times New Roman" w:hAnsi="Times New Roman"/>
      <w:b/>
      <w:sz w:val="18"/>
      <w:shd w:val="clear" w:color="auto" w:fill="FFFFFF"/>
    </w:rPr>
  </w:style>
  <w:style w:type="character" w:customStyle="1" w:styleId="ae">
    <w:name w:val="Подпись к таблице + Не полужирный"/>
    <w:uiPriority w:val="99"/>
    <w:rsid w:val="00630122"/>
    <w:rPr>
      <w:rFonts w:ascii="Times New Roman" w:hAnsi="Times New Roman"/>
      <w:b/>
      <w:sz w:val="18"/>
      <w:u w:val="none"/>
    </w:rPr>
  </w:style>
  <w:style w:type="character" w:customStyle="1" w:styleId="23">
    <w:name w:val="Основной текст + Полужирный2"/>
    <w:uiPriority w:val="99"/>
    <w:rsid w:val="00630122"/>
    <w:rPr>
      <w:rFonts w:ascii="Times New Roman" w:hAnsi="Times New Roman"/>
      <w:b/>
      <w:i/>
      <w:sz w:val="26"/>
      <w:u w:val="none"/>
    </w:rPr>
  </w:style>
  <w:style w:type="character" w:customStyle="1" w:styleId="9">
    <w:name w:val="Основной текст (9)_"/>
    <w:link w:val="91"/>
    <w:uiPriority w:val="99"/>
    <w:locked/>
    <w:rsid w:val="00630122"/>
    <w:rPr>
      <w:rFonts w:ascii="Times New Roman" w:hAnsi="Times New Roman"/>
      <w:i/>
      <w:sz w:val="19"/>
      <w:shd w:val="clear" w:color="auto" w:fill="FFFFFF"/>
    </w:rPr>
  </w:style>
  <w:style w:type="character" w:customStyle="1" w:styleId="90">
    <w:name w:val="Основной текст (9)"/>
    <w:uiPriority w:val="99"/>
    <w:rsid w:val="00630122"/>
    <w:rPr>
      <w:rFonts w:ascii="Times New Roman" w:hAnsi="Times New Roman"/>
      <w:i/>
      <w:sz w:val="19"/>
      <w:u w:val="none"/>
    </w:rPr>
  </w:style>
  <w:style w:type="character" w:customStyle="1" w:styleId="93">
    <w:name w:val="Основной текст (9)3"/>
    <w:uiPriority w:val="99"/>
    <w:rsid w:val="00630122"/>
    <w:rPr>
      <w:rFonts w:ascii="Times New Roman" w:hAnsi="Times New Roman"/>
      <w:i/>
      <w:sz w:val="19"/>
      <w:u w:val="none"/>
    </w:rPr>
  </w:style>
  <w:style w:type="character" w:customStyle="1" w:styleId="92">
    <w:name w:val="Основной текст (9)2"/>
    <w:uiPriority w:val="99"/>
    <w:rsid w:val="00630122"/>
    <w:rPr>
      <w:rFonts w:ascii="Times New Roman" w:hAnsi="Times New Roman"/>
      <w:i/>
      <w:sz w:val="19"/>
      <w:u w:val="none"/>
    </w:rPr>
  </w:style>
  <w:style w:type="character" w:customStyle="1" w:styleId="31">
    <w:name w:val="Подпись к таблице (3)"/>
    <w:uiPriority w:val="99"/>
    <w:rsid w:val="00630122"/>
    <w:rPr>
      <w:rFonts w:ascii="Times New Roman" w:hAnsi="Times New Roman"/>
      <w:sz w:val="26"/>
      <w:u w:val="none"/>
    </w:rPr>
  </w:style>
  <w:style w:type="character" w:customStyle="1" w:styleId="32">
    <w:name w:val="Подпись к таблице (3)2"/>
    <w:uiPriority w:val="99"/>
    <w:rsid w:val="00630122"/>
    <w:rPr>
      <w:rFonts w:ascii="Times New Roman" w:hAnsi="Times New Roman"/>
      <w:color w:val="000000"/>
      <w:spacing w:val="0"/>
      <w:w w:val="100"/>
      <w:position w:val="0"/>
      <w:sz w:val="26"/>
      <w:u w:val="single"/>
    </w:rPr>
  </w:style>
  <w:style w:type="character" w:customStyle="1" w:styleId="100">
    <w:name w:val="Основной текст (10)"/>
    <w:uiPriority w:val="99"/>
    <w:rsid w:val="00630122"/>
    <w:rPr>
      <w:rFonts w:ascii="Times New Roman" w:hAnsi="Times New Roman"/>
      <w:sz w:val="22"/>
      <w:u w:val="none"/>
    </w:rPr>
  </w:style>
  <w:style w:type="character" w:customStyle="1" w:styleId="94">
    <w:name w:val="Основной текст + 9"/>
    <w:aliases w:val="5 pt,Курсив2"/>
    <w:uiPriority w:val="99"/>
    <w:rsid w:val="00630122"/>
    <w:rPr>
      <w:rFonts w:ascii="Times New Roman" w:hAnsi="Times New Roman"/>
      <w:b/>
      <w:i/>
      <w:sz w:val="19"/>
      <w:u w:val="none"/>
    </w:rPr>
  </w:style>
  <w:style w:type="character" w:customStyle="1" w:styleId="101">
    <w:name w:val="Основной текст (10)_"/>
    <w:link w:val="1010"/>
    <w:uiPriority w:val="99"/>
    <w:locked/>
    <w:rsid w:val="00630122"/>
    <w:rPr>
      <w:rFonts w:ascii="Times New Roman" w:hAnsi="Times New Roman"/>
      <w:shd w:val="clear" w:color="auto" w:fill="FFFFFF"/>
    </w:rPr>
  </w:style>
  <w:style w:type="character" w:customStyle="1" w:styleId="16">
    <w:name w:val="Основной текст + Полужирный1"/>
    <w:uiPriority w:val="99"/>
    <w:rsid w:val="00630122"/>
    <w:rPr>
      <w:rFonts w:ascii="Times New Roman" w:hAnsi="Times New Roman"/>
      <w:b/>
      <w:i/>
      <w:sz w:val="26"/>
      <w:u w:val="none"/>
    </w:rPr>
  </w:style>
  <w:style w:type="character" w:customStyle="1" w:styleId="af">
    <w:name w:val="Оглавление_"/>
    <w:link w:val="af0"/>
    <w:uiPriority w:val="99"/>
    <w:locked/>
    <w:rsid w:val="00630122"/>
    <w:rPr>
      <w:rFonts w:ascii="Times New Roman" w:hAnsi="Times New Roman"/>
      <w:sz w:val="26"/>
      <w:shd w:val="clear" w:color="auto" w:fill="FFFFFF"/>
    </w:rPr>
  </w:style>
  <w:style w:type="character" w:customStyle="1" w:styleId="24">
    <w:name w:val="Оглавление (2)_"/>
    <w:link w:val="25"/>
    <w:uiPriority w:val="99"/>
    <w:locked/>
    <w:rsid w:val="00630122"/>
    <w:rPr>
      <w:rFonts w:ascii="Times New Roman" w:hAnsi="Times New Roman"/>
      <w:i/>
      <w:sz w:val="26"/>
      <w:shd w:val="clear" w:color="auto" w:fill="FFFFFF"/>
    </w:rPr>
  </w:style>
  <w:style w:type="character" w:customStyle="1" w:styleId="33">
    <w:name w:val="Оглавление (3)_"/>
    <w:link w:val="34"/>
    <w:uiPriority w:val="99"/>
    <w:locked/>
    <w:rsid w:val="00630122"/>
    <w:rPr>
      <w:rFonts w:ascii="Times New Roman" w:hAnsi="Times New Roman"/>
      <w:i/>
      <w:sz w:val="15"/>
      <w:shd w:val="clear" w:color="auto" w:fill="FFFFFF"/>
    </w:rPr>
  </w:style>
  <w:style w:type="character" w:customStyle="1" w:styleId="42">
    <w:name w:val="Оглавление (4)_"/>
    <w:link w:val="43"/>
    <w:uiPriority w:val="99"/>
    <w:locked/>
    <w:rsid w:val="00630122"/>
    <w:rPr>
      <w:rFonts w:ascii="Times New Roman" w:hAnsi="Times New Roman"/>
      <w:shd w:val="clear" w:color="auto" w:fill="FFFFFF"/>
    </w:rPr>
  </w:style>
  <w:style w:type="character" w:customStyle="1" w:styleId="35">
    <w:name w:val="Подпись к таблице (3)_"/>
    <w:link w:val="310"/>
    <w:uiPriority w:val="99"/>
    <w:locked/>
    <w:rsid w:val="00630122"/>
    <w:rPr>
      <w:rFonts w:ascii="Times New Roman" w:hAnsi="Times New Roman"/>
      <w:sz w:val="26"/>
      <w:shd w:val="clear" w:color="auto" w:fill="FFFFFF"/>
    </w:rPr>
  </w:style>
  <w:style w:type="character" w:customStyle="1" w:styleId="11pt">
    <w:name w:val="Основной текст + 11 pt"/>
    <w:uiPriority w:val="99"/>
    <w:rsid w:val="00630122"/>
    <w:rPr>
      <w:rFonts w:ascii="Times New Roman" w:hAnsi="Times New Roman"/>
      <w:b/>
      <w:i/>
      <w:sz w:val="22"/>
      <w:u w:val="none"/>
    </w:rPr>
  </w:style>
  <w:style w:type="character" w:customStyle="1" w:styleId="26">
    <w:name w:val="Подпись к таблице (2)"/>
    <w:uiPriority w:val="99"/>
    <w:rsid w:val="00630122"/>
    <w:rPr>
      <w:rFonts w:ascii="Times New Roman" w:hAnsi="Times New Roman"/>
      <w:b/>
      <w:sz w:val="22"/>
      <w:u w:val="single"/>
    </w:rPr>
  </w:style>
  <w:style w:type="character" w:customStyle="1" w:styleId="910">
    <w:name w:val="Основной текст + 91"/>
    <w:aliases w:val="5 pt1,Курсив1"/>
    <w:uiPriority w:val="99"/>
    <w:rsid w:val="00630122"/>
    <w:rPr>
      <w:rFonts w:ascii="Times New Roman" w:hAnsi="Times New Roman"/>
      <w:b/>
      <w:i/>
      <w:sz w:val="19"/>
      <w:u w:val="none"/>
    </w:rPr>
  </w:style>
  <w:style w:type="character" w:customStyle="1" w:styleId="BookmanOldStyle">
    <w:name w:val="Основной текст + Bookman Old Style"/>
    <w:aliases w:val="9 pt"/>
    <w:uiPriority w:val="99"/>
    <w:rsid w:val="00630122"/>
    <w:rPr>
      <w:rFonts w:ascii="Bookman Old Style" w:hAnsi="Bookman Old Style"/>
      <w:b/>
      <w:i/>
      <w:sz w:val="18"/>
      <w:u w:val="none"/>
    </w:rPr>
  </w:style>
  <w:style w:type="paragraph" w:customStyle="1" w:styleId="a5">
    <w:name w:val="Сноска"/>
    <w:basedOn w:val="a"/>
    <w:link w:val="a4"/>
    <w:uiPriority w:val="99"/>
    <w:rsid w:val="00630122"/>
    <w:pPr>
      <w:shd w:val="clear" w:color="auto" w:fill="FFFFFF"/>
      <w:spacing w:line="230" w:lineRule="exact"/>
      <w:jc w:val="both"/>
    </w:pPr>
    <w:rPr>
      <w:rFonts w:ascii="Times New Roman" w:eastAsiaTheme="minorHAnsi" w:hAnsi="Times New Roman" w:cstheme="minorBidi"/>
      <w:b/>
      <w:color w:val="auto"/>
      <w:sz w:val="18"/>
      <w:szCs w:val="22"/>
      <w:lang w:eastAsia="en-US"/>
    </w:rPr>
  </w:style>
  <w:style w:type="paragraph" w:customStyle="1" w:styleId="20">
    <w:name w:val="Основной текст (2)"/>
    <w:basedOn w:val="a"/>
    <w:link w:val="2"/>
    <w:uiPriority w:val="99"/>
    <w:rsid w:val="00630122"/>
    <w:pPr>
      <w:shd w:val="clear" w:color="auto" w:fill="FFFFFF"/>
      <w:spacing w:line="322" w:lineRule="exact"/>
      <w:ind w:hanging="1040"/>
      <w:jc w:val="center"/>
    </w:pPr>
    <w:rPr>
      <w:rFonts w:ascii="Times New Roman" w:eastAsiaTheme="minorHAnsi" w:hAnsi="Times New Roman" w:cstheme="minorBidi"/>
      <w:b/>
      <w:color w:val="auto"/>
      <w:sz w:val="26"/>
      <w:szCs w:val="22"/>
      <w:lang w:eastAsia="en-US"/>
    </w:rPr>
  </w:style>
  <w:style w:type="paragraph" w:customStyle="1" w:styleId="12">
    <w:name w:val="Заголовок №1"/>
    <w:basedOn w:val="a"/>
    <w:link w:val="11"/>
    <w:uiPriority w:val="99"/>
    <w:rsid w:val="00630122"/>
    <w:pPr>
      <w:shd w:val="clear" w:color="auto" w:fill="FFFFFF"/>
      <w:spacing w:line="322" w:lineRule="exact"/>
      <w:ind w:hanging="3900"/>
      <w:outlineLvl w:val="0"/>
    </w:pPr>
    <w:rPr>
      <w:rFonts w:ascii="Times New Roman" w:eastAsiaTheme="minorHAnsi" w:hAnsi="Times New Roman" w:cstheme="minorBidi"/>
      <w:b/>
      <w:color w:val="auto"/>
      <w:sz w:val="26"/>
      <w:szCs w:val="22"/>
      <w:lang w:eastAsia="en-US"/>
    </w:rPr>
  </w:style>
  <w:style w:type="paragraph" w:customStyle="1" w:styleId="13">
    <w:name w:val="Колонтитул1"/>
    <w:basedOn w:val="a"/>
    <w:link w:val="a8"/>
    <w:uiPriority w:val="99"/>
    <w:rsid w:val="00630122"/>
    <w:pPr>
      <w:shd w:val="clear" w:color="auto" w:fill="FFFFFF"/>
      <w:spacing w:line="240" w:lineRule="atLeast"/>
    </w:pPr>
    <w:rPr>
      <w:rFonts w:ascii="Times New Roman" w:eastAsiaTheme="minorHAnsi" w:hAnsi="Times New Roman" w:cstheme="minorBidi"/>
      <w:color w:val="auto"/>
      <w:sz w:val="22"/>
      <w:szCs w:val="22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630122"/>
    <w:pPr>
      <w:shd w:val="clear" w:color="auto" w:fill="FFFFFF"/>
      <w:spacing w:line="240" w:lineRule="atLeast"/>
    </w:pPr>
    <w:rPr>
      <w:rFonts w:ascii="Times New Roman" w:eastAsiaTheme="minorHAnsi" w:hAnsi="Times New Roman" w:cstheme="minorBidi"/>
      <w:color w:val="auto"/>
      <w:sz w:val="8"/>
      <w:szCs w:val="22"/>
      <w:lang w:eastAsia="en-US"/>
    </w:rPr>
  </w:style>
  <w:style w:type="paragraph" w:customStyle="1" w:styleId="40">
    <w:name w:val="Основной текст (4)"/>
    <w:basedOn w:val="a"/>
    <w:link w:val="4"/>
    <w:uiPriority w:val="99"/>
    <w:rsid w:val="00630122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theme="minorBidi"/>
      <w:i/>
      <w:color w:val="auto"/>
      <w:sz w:val="26"/>
      <w:szCs w:val="22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630122"/>
    <w:pPr>
      <w:shd w:val="clear" w:color="auto" w:fill="FFFFFF"/>
      <w:spacing w:line="240" w:lineRule="atLeast"/>
    </w:pPr>
    <w:rPr>
      <w:rFonts w:ascii="Bookman Old Style" w:eastAsiaTheme="minorHAnsi" w:hAnsi="Bookman Old Style" w:cstheme="minorBidi"/>
      <w:color w:val="auto"/>
      <w:spacing w:val="-10"/>
      <w:sz w:val="8"/>
      <w:szCs w:val="22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30122"/>
    <w:pPr>
      <w:shd w:val="clear" w:color="auto" w:fill="FFFFFF"/>
      <w:spacing w:line="370" w:lineRule="exact"/>
      <w:jc w:val="center"/>
    </w:pPr>
    <w:rPr>
      <w:rFonts w:ascii="Times New Roman" w:eastAsiaTheme="minorHAnsi" w:hAnsi="Times New Roman" w:cstheme="minorBidi"/>
      <w:b/>
      <w:i/>
      <w:color w:val="auto"/>
      <w:sz w:val="26"/>
      <w:szCs w:val="22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630122"/>
    <w:pPr>
      <w:shd w:val="clear" w:color="auto" w:fill="FFFFFF"/>
      <w:spacing w:line="240" w:lineRule="atLeast"/>
      <w:jc w:val="center"/>
    </w:pPr>
    <w:rPr>
      <w:rFonts w:ascii="Times New Roman" w:eastAsiaTheme="minorHAnsi" w:hAnsi="Times New Roman" w:cstheme="minorBidi"/>
      <w:i/>
      <w:color w:val="auto"/>
      <w:sz w:val="17"/>
      <w:szCs w:val="22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30122"/>
    <w:pPr>
      <w:shd w:val="clear" w:color="auto" w:fill="FFFFFF"/>
      <w:spacing w:line="240" w:lineRule="atLeast"/>
      <w:jc w:val="center"/>
    </w:pPr>
    <w:rPr>
      <w:rFonts w:ascii="Times New Roman" w:eastAsiaTheme="minorHAnsi" w:hAnsi="Times New Roman" w:cstheme="minorBidi"/>
      <w:b/>
      <w:color w:val="auto"/>
      <w:sz w:val="22"/>
      <w:szCs w:val="22"/>
      <w:lang w:eastAsia="en-US"/>
    </w:rPr>
  </w:style>
  <w:style w:type="paragraph" w:customStyle="1" w:styleId="210">
    <w:name w:val="Подпись к таблице (2)1"/>
    <w:basedOn w:val="a"/>
    <w:link w:val="22"/>
    <w:uiPriority w:val="99"/>
    <w:rsid w:val="00630122"/>
    <w:pPr>
      <w:shd w:val="clear" w:color="auto" w:fill="FFFFFF"/>
      <w:spacing w:line="240" w:lineRule="atLeast"/>
    </w:pPr>
    <w:rPr>
      <w:rFonts w:ascii="Times New Roman" w:eastAsiaTheme="minorHAnsi" w:hAnsi="Times New Roman" w:cstheme="minorBidi"/>
      <w:b/>
      <w:color w:val="auto"/>
      <w:sz w:val="22"/>
      <w:szCs w:val="22"/>
      <w:lang w:eastAsia="en-US"/>
    </w:rPr>
  </w:style>
  <w:style w:type="paragraph" w:customStyle="1" w:styleId="ad">
    <w:name w:val="Подпись к таблице"/>
    <w:basedOn w:val="a"/>
    <w:link w:val="ac"/>
    <w:uiPriority w:val="99"/>
    <w:rsid w:val="00630122"/>
    <w:pPr>
      <w:shd w:val="clear" w:color="auto" w:fill="FFFFFF"/>
      <w:spacing w:line="230" w:lineRule="exact"/>
    </w:pPr>
    <w:rPr>
      <w:rFonts w:ascii="Times New Roman" w:eastAsiaTheme="minorHAnsi" w:hAnsi="Times New Roman" w:cstheme="minorBidi"/>
      <w:b/>
      <w:color w:val="auto"/>
      <w:sz w:val="18"/>
      <w:szCs w:val="22"/>
      <w:lang w:eastAsia="en-US"/>
    </w:rPr>
  </w:style>
  <w:style w:type="paragraph" w:customStyle="1" w:styleId="91">
    <w:name w:val="Основной текст (9)1"/>
    <w:basedOn w:val="a"/>
    <w:link w:val="9"/>
    <w:uiPriority w:val="99"/>
    <w:rsid w:val="00630122"/>
    <w:pPr>
      <w:shd w:val="clear" w:color="auto" w:fill="FFFFFF"/>
      <w:spacing w:line="274" w:lineRule="exact"/>
      <w:jc w:val="both"/>
    </w:pPr>
    <w:rPr>
      <w:rFonts w:ascii="Times New Roman" w:eastAsiaTheme="minorHAnsi" w:hAnsi="Times New Roman" w:cstheme="minorBidi"/>
      <w:i/>
      <w:color w:val="auto"/>
      <w:sz w:val="19"/>
      <w:szCs w:val="22"/>
      <w:lang w:eastAsia="en-US"/>
    </w:rPr>
  </w:style>
  <w:style w:type="paragraph" w:customStyle="1" w:styleId="310">
    <w:name w:val="Подпись к таблице (3)1"/>
    <w:basedOn w:val="a"/>
    <w:link w:val="35"/>
    <w:uiPriority w:val="99"/>
    <w:rsid w:val="00630122"/>
    <w:pPr>
      <w:shd w:val="clear" w:color="auto" w:fill="FFFFFF"/>
      <w:spacing w:line="317" w:lineRule="exact"/>
      <w:jc w:val="both"/>
    </w:pPr>
    <w:rPr>
      <w:rFonts w:ascii="Times New Roman" w:eastAsiaTheme="minorHAnsi" w:hAnsi="Times New Roman" w:cstheme="minorBidi"/>
      <w:color w:val="auto"/>
      <w:sz w:val="26"/>
      <w:szCs w:val="22"/>
      <w:lang w:eastAsia="en-US"/>
    </w:rPr>
  </w:style>
  <w:style w:type="paragraph" w:customStyle="1" w:styleId="1010">
    <w:name w:val="Основной текст (10)1"/>
    <w:basedOn w:val="a"/>
    <w:link w:val="101"/>
    <w:uiPriority w:val="99"/>
    <w:rsid w:val="00630122"/>
    <w:pPr>
      <w:shd w:val="clear" w:color="auto" w:fill="FFFFFF"/>
      <w:spacing w:line="240" w:lineRule="atLeast"/>
    </w:pPr>
    <w:rPr>
      <w:rFonts w:ascii="Times New Roman" w:eastAsiaTheme="minorHAnsi" w:hAnsi="Times New Roman" w:cstheme="minorBidi"/>
      <w:color w:val="auto"/>
      <w:sz w:val="22"/>
      <w:szCs w:val="22"/>
      <w:lang w:eastAsia="en-US"/>
    </w:rPr>
  </w:style>
  <w:style w:type="paragraph" w:customStyle="1" w:styleId="af0">
    <w:name w:val="Оглавление"/>
    <w:basedOn w:val="a"/>
    <w:link w:val="af"/>
    <w:uiPriority w:val="99"/>
    <w:rsid w:val="00630122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theme="minorBidi"/>
      <w:color w:val="auto"/>
      <w:sz w:val="26"/>
      <w:szCs w:val="22"/>
      <w:lang w:eastAsia="en-US"/>
    </w:rPr>
  </w:style>
  <w:style w:type="paragraph" w:customStyle="1" w:styleId="25">
    <w:name w:val="Оглавление (2)"/>
    <w:basedOn w:val="a"/>
    <w:link w:val="24"/>
    <w:uiPriority w:val="99"/>
    <w:rsid w:val="00630122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theme="minorBidi"/>
      <w:i/>
      <w:color w:val="auto"/>
      <w:sz w:val="26"/>
      <w:szCs w:val="22"/>
      <w:lang w:eastAsia="en-US"/>
    </w:rPr>
  </w:style>
  <w:style w:type="paragraph" w:customStyle="1" w:styleId="34">
    <w:name w:val="Оглавление (3)"/>
    <w:basedOn w:val="a"/>
    <w:link w:val="33"/>
    <w:uiPriority w:val="99"/>
    <w:rsid w:val="00630122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theme="minorBidi"/>
      <w:i/>
      <w:color w:val="auto"/>
      <w:sz w:val="15"/>
      <w:szCs w:val="22"/>
      <w:lang w:eastAsia="en-US"/>
    </w:rPr>
  </w:style>
  <w:style w:type="paragraph" w:customStyle="1" w:styleId="43">
    <w:name w:val="Оглавление (4)"/>
    <w:basedOn w:val="a"/>
    <w:link w:val="42"/>
    <w:uiPriority w:val="99"/>
    <w:rsid w:val="00630122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theme="minorBidi"/>
      <w:color w:val="auto"/>
      <w:sz w:val="22"/>
      <w:szCs w:val="22"/>
      <w:lang w:eastAsia="en-US"/>
    </w:rPr>
  </w:style>
  <w:style w:type="paragraph" w:styleId="af1">
    <w:name w:val="List Paragraph"/>
    <w:basedOn w:val="a"/>
    <w:uiPriority w:val="1"/>
    <w:qFormat/>
    <w:rsid w:val="00630122"/>
    <w:pPr>
      <w:ind w:left="708"/>
    </w:pPr>
  </w:style>
  <w:style w:type="paragraph" w:customStyle="1" w:styleId="ConsPlusNormal">
    <w:name w:val="ConsPlusNormal"/>
    <w:link w:val="ConsPlusNormal0"/>
    <w:rsid w:val="006301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f2">
    <w:name w:val="Основной текст_"/>
    <w:link w:val="17"/>
    <w:locked/>
    <w:rsid w:val="00630122"/>
    <w:rPr>
      <w:rFonts w:ascii="Times New Roman" w:hAnsi="Times New Roman"/>
      <w:sz w:val="26"/>
      <w:shd w:val="clear" w:color="auto" w:fill="FFFFFF"/>
    </w:rPr>
  </w:style>
  <w:style w:type="paragraph" w:customStyle="1" w:styleId="17">
    <w:name w:val="Основной текст1"/>
    <w:basedOn w:val="a"/>
    <w:link w:val="af2"/>
    <w:rsid w:val="00630122"/>
    <w:pPr>
      <w:shd w:val="clear" w:color="auto" w:fill="FFFFFF"/>
      <w:spacing w:before="420" w:line="298" w:lineRule="exact"/>
      <w:jc w:val="center"/>
    </w:pPr>
    <w:rPr>
      <w:rFonts w:ascii="Times New Roman" w:eastAsiaTheme="minorHAnsi" w:hAnsi="Times New Roman" w:cstheme="minorBidi"/>
      <w:color w:val="auto"/>
      <w:sz w:val="26"/>
      <w:szCs w:val="22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63012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30122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f5">
    <w:name w:val="No Spacing"/>
    <w:link w:val="af6"/>
    <w:uiPriority w:val="1"/>
    <w:qFormat/>
    <w:rsid w:val="0063012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Без интервала Знак"/>
    <w:link w:val="af5"/>
    <w:uiPriority w:val="1"/>
    <w:locked/>
    <w:rsid w:val="00630122"/>
    <w:rPr>
      <w:rFonts w:ascii="Calibri" w:eastAsia="Times New Roman" w:hAnsi="Calibri" w:cs="Times New Roman"/>
      <w:lang w:eastAsia="ru-RU"/>
    </w:rPr>
  </w:style>
  <w:style w:type="paragraph" w:styleId="af7">
    <w:name w:val="footer"/>
    <w:basedOn w:val="a"/>
    <w:link w:val="af8"/>
    <w:uiPriority w:val="99"/>
    <w:unhideWhenUsed/>
    <w:rsid w:val="00630122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30122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630122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630122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18">
    <w:name w:val="Основной текст Знак1"/>
    <w:uiPriority w:val="99"/>
    <w:rsid w:val="00630122"/>
    <w:rPr>
      <w:rFonts w:ascii="Times New Roman" w:hAnsi="Times New Roman"/>
      <w:sz w:val="26"/>
      <w:u w:val="none"/>
    </w:rPr>
  </w:style>
  <w:style w:type="character" w:customStyle="1" w:styleId="ConsPlusNormal0">
    <w:name w:val="ConsPlusNormal Знак"/>
    <w:link w:val="ConsPlusNormal"/>
    <w:locked/>
    <w:rsid w:val="00630122"/>
    <w:rPr>
      <w:rFonts w:ascii="Calibri" w:eastAsia="Times New Roman" w:hAnsi="Calibri" w:cs="Calibri"/>
      <w:szCs w:val="20"/>
      <w:lang w:eastAsia="ru-RU"/>
    </w:rPr>
  </w:style>
  <w:style w:type="table" w:styleId="afb">
    <w:name w:val="Table Grid"/>
    <w:basedOn w:val="a1"/>
    <w:uiPriority w:val="39"/>
    <w:rsid w:val="0063012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6301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30122"/>
    <w:pPr>
      <w:autoSpaceDE w:val="0"/>
      <w:autoSpaceDN w:val="0"/>
      <w:ind w:left="107"/>
    </w:pPr>
    <w:rPr>
      <w:rFonts w:ascii="Times New Roman" w:hAnsi="Times New Roman" w:cs="Times New Roman"/>
      <w:color w:val="auto"/>
      <w:sz w:val="22"/>
      <w:szCs w:val="22"/>
      <w:lang w:eastAsia="en-US"/>
    </w:rPr>
  </w:style>
  <w:style w:type="paragraph" w:customStyle="1" w:styleId="110">
    <w:name w:val="Заголовок 11"/>
    <w:basedOn w:val="a"/>
    <w:uiPriority w:val="1"/>
    <w:qFormat/>
    <w:rsid w:val="00630122"/>
    <w:pPr>
      <w:autoSpaceDE w:val="0"/>
      <w:autoSpaceDN w:val="0"/>
      <w:ind w:left="156" w:right="243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27">
    <w:name w:val="Обычный2"/>
    <w:rsid w:val="00630122"/>
    <w:pPr>
      <w:spacing w:after="0" w:line="240" w:lineRule="auto"/>
      <w:jc w:val="center"/>
    </w:pPr>
    <w:rPr>
      <w:rFonts w:ascii="Arial" w:eastAsia="Times New Roman" w:hAnsi="Arial" w:cs="Times New Roman"/>
      <w:caps/>
      <w:noProof/>
      <w:kern w:val="16"/>
      <w:sz w:val="20"/>
      <w:szCs w:val="20"/>
      <w:lang w:eastAsia="ru-RU"/>
    </w:rPr>
  </w:style>
  <w:style w:type="paragraph" w:customStyle="1" w:styleId="--">
    <w:name w:val="- СТРАНИЦА -"/>
    <w:rsid w:val="006301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6">
    <w:name w:val="Обычный3"/>
    <w:rsid w:val="00630122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7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2D726B82C0C0A04FD4E81CF926163F88A85CECBF6C7DC3F8052D307AAB070272FCB34A8C495DEC0R3J3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2D726B82C0C0A04FD4E81CF926163F88A85CECBF6C7DC3F8052D307AAB070272FCB34A8C495DEC2R3J9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lukovskoe.mozdokschool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C9677-5046-4C01-95ED-ECC9CAD1B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10021</Words>
  <Characters>57121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2</cp:revision>
  <cp:lastPrinted>2024-09-20T09:45:00Z</cp:lastPrinted>
  <dcterms:created xsi:type="dcterms:W3CDTF">2024-09-20T15:51:00Z</dcterms:created>
  <dcterms:modified xsi:type="dcterms:W3CDTF">2024-09-20T15:51:00Z</dcterms:modified>
</cp:coreProperties>
</file>