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978" w:rsidRDefault="004B1978" w:rsidP="004B1978">
      <w:pPr>
        <w:ind w:left="5245"/>
        <w:contextualSpacing/>
        <w:jc w:val="center"/>
        <w:rPr>
          <w:rFonts w:ascii="Times New Roman" w:hAnsi="Times New Roman" w:cs="Times New Roman"/>
          <w:i/>
        </w:rPr>
      </w:pPr>
    </w:p>
    <w:p w:rsidR="00E222A1" w:rsidRDefault="00E222A1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</w:p>
    <w:p w:rsidR="00E222A1" w:rsidRDefault="00E222A1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</w:p>
    <w:p w:rsidR="00E222A1" w:rsidRDefault="00E222A1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E222A1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720.75pt" o:ole="">
            <v:imagedata r:id="rId7" o:title=""/>
          </v:shape>
          <o:OLEObject Type="Embed" ProgID="AcroExch.Document.11" ShapeID="_x0000_i1025" DrawAspect="Content" ObjectID="_1788363189" r:id="rId8"/>
        </w:objec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lastRenderedPageBreak/>
        <w:t>- письменно, в том числе посредством электронной почты, факсимильной связи.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6</w:t>
      </w:r>
      <w:r w:rsidRPr="00274A1A">
        <w:rPr>
          <w:rFonts w:ascii="Times New Roman" w:hAnsi="Times New Roman" w:cs="Times New Roman"/>
        </w:rPr>
        <w:t xml:space="preserve">. Информирование заявителей о порядке предоставления муниципальной услуги осуществляется в виде индивидуального информирования и публичного информирования. 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Индивидуальное информирование проводится в форме:</w:t>
      </w:r>
    </w:p>
    <w:p w:rsidR="004B1978" w:rsidRPr="00274A1A" w:rsidRDefault="004B1978" w:rsidP="004B1978">
      <w:pPr>
        <w:pStyle w:val="af1"/>
        <w:widowControl/>
        <w:numPr>
          <w:ilvl w:val="0"/>
          <w:numId w:val="20"/>
        </w:num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устного информирования по телефону, либо</w:t>
      </w:r>
      <w:r w:rsidRPr="00274A1A">
        <w:rPr>
          <w:rFonts w:ascii="Times New Roman" w:hAnsi="Times New Roman" w:cs="Times New Roman"/>
          <w:b/>
        </w:rPr>
        <w:t xml:space="preserve"> </w:t>
      </w:r>
      <w:r w:rsidRPr="00274A1A">
        <w:rPr>
          <w:rFonts w:ascii="Times New Roman" w:hAnsi="Times New Roman" w:cs="Times New Roman"/>
        </w:rPr>
        <w:t>посредством личного обращения;</w:t>
      </w:r>
    </w:p>
    <w:p w:rsidR="004B1978" w:rsidRPr="00274A1A" w:rsidRDefault="004B1978" w:rsidP="004B1978">
      <w:pPr>
        <w:pStyle w:val="aa"/>
        <w:numPr>
          <w:ilvl w:val="0"/>
          <w:numId w:val="20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письменного информирования.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Публичное информирование проводится в форме:</w:t>
      </w:r>
    </w:p>
    <w:p w:rsidR="004B1978" w:rsidRPr="00274A1A" w:rsidRDefault="004B1978" w:rsidP="004B1978">
      <w:pPr>
        <w:pStyle w:val="aa"/>
        <w:numPr>
          <w:ilvl w:val="0"/>
          <w:numId w:val="22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размещения соответствующей информации на официальном сайте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организации, а также на информационных стендах в местах предоставления услуги.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274A1A">
        <w:rPr>
          <w:sz w:val="24"/>
          <w:szCs w:val="24"/>
        </w:rPr>
        <w:t xml:space="preserve">. Индивидуальное устное информирование о порядке предоставления муниципальной услуги обеспечивается должностными лицами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 лично, либо по телефону.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8</w:t>
      </w:r>
      <w:r w:rsidRPr="00274A1A">
        <w:rPr>
          <w:sz w:val="24"/>
          <w:szCs w:val="24"/>
        </w:rPr>
        <w:t>. Заявитель имеет право на получение сведений о стадии прохождения  его обращения.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9</w:t>
      </w:r>
      <w:r w:rsidRPr="00274A1A">
        <w:rPr>
          <w:sz w:val="24"/>
          <w:szCs w:val="24"/>
        </w:rPr>
        <w:t>. При информировании заявителя о порядке предоставления муниципальной услуги должностное лицо сообщает информацию по следующим вопросам: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категории заявителей, имеющих право на получение муниципальной услуги;                        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сведения о месторасположении органа, предоставляющего муниципальную услугу;                                                                                                                      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график личного приема граждан органа, предоставляющего муниципальную услугу;                                                                                                                          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требования к </w:t>
      </w:r>
      <w:proofErr w:type="gramStart"/>
      <w:r w:rsidRPr="00274A1A">
        <w:rPr>
          <w:rFonts w:ascii="Times New Roman" w:hAnsi="Times New Roman"/>
          <w:sz w:val="24"/>
          <w:szCs w:val="24"/>
        </w:rPr>
        <w:t>заверению документов</w:t>
      </w:r>
      <w:proofErr w:type="gramEnd"/>
      <w:r w:rsidRPr="00274A1A">
        <w:rPr>
          <w:rFonts w:ascii="Times New Roman" w:hAnsi="Times New Roman"/>
          <w:sz w:val="24"/>
          <w:szCs w:val="24"/>
        </w:rPr>
        <w:t xml:space="preserve"> и сведений;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входящие номера, под которыми зарегистрированы в системе делопроизводства заявления и прилагающиеся к ним материалы;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порядок подготовки ответов по результатам рассмотрения заявлений;                                                            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необходимость представления дополнительных документов и сведений, в ходе предоставления муниципальной услуги;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порядка и сроков предоставления муниципальной услуги;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порядок уведомлений заявителей о результатах рассмотрения их заявлений;                                                                                                                                               </w:t>
      </w:r>
    </w:p>
    <w:p w:rsidR="004B1978" w:rsidRPr="00274A1A" w:rsidRDefault="004B1978" w:rsidP="004B1978">
      <w:pPr>
        <w:pStyle w:val="af5"/>
        <w:numPr>
          <w:ilvl w:val="0"/>
          <w:numId w:val="21"/>
        </w:numPr>
        <w:tabs>
          <w:tab w:val="clear" w:pos="707"/>
          <w:tab w:val="num" w:pos="142"/>
          <w:tab w:val="num" w:pos="426"/>
        </w:tabs>
        <w:ind w:left="-284" w:firstLine="502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порядок обжалования действий (бездействий) и решений, осуществляемых и принимаемых отделом и его должностными лицами.</w:t>
      </w:r>
    </w:p>
    <w:p w:rsidR="004B1978" w:rsidRPr="00274A1A" w:rsidRDefault="004B1978" w:rsidP="004B1978">
      <w:pPr>
        <w:pStyle w:val="aa"/>
        <w:tabs>
          <w:tab w:val="num" w:pos="142"/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Информирование по иным вопросам осуществляется только на основании письменного обращения.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При ответе на телефонные звонки должностное лицо должно назвать фамилию, имя, отчество, занимаемую должность и наименование структурного подразделения, предложить гражданину представиться и изложить суть вопроса.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Должностное лицо при общении с заявителем (по телефону или лично) должно корректно и внимательно относиться к заявителю, не унижая его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Должностное лицо, осуществляющее устное информирование о порядке предоставления муниципальной услуги, не вправе осуществлять информирование заявителя, выходящее за рамки стандартных процедур и условий предоставления муниципальной услуги.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Должностное лицо, осуществляющее индивидуальное устное информирование о порядке предоставления муниципальной услуги, должно принять все необходимые меры для полного и оперативного ответа на поставленные вопросы. </w:t>
      </w:r>
      <w:proofErr w:type="gramStart"/>
      <w:r w:rsidRPr="00274A1A">
        <w:rPr>
          <w:sz w:val="24"/>
          <w:szCs w:val="24"/>
        </w:rPr>
        <w:t>В случае невозможности предоставления полной информации должностное лицо, осуществляющее индивидуальное устное информирование, должно предложить обратиться за необходимой информацией в письменном виде либо назначить другое удобное для обращающегося время для устного информирования по интересующему его вопросу.</w:t>
      </w:r>
      <w:proofErr w:type="gramEnd"/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10</w:t>
      </w:r>
      <w:r w:rsidRPr="00274A1A">
        <w:rPr>
          <w:sz w:val="24"/>
          <w:szCs w:val="24"/>
        </w:rPr>
        <w:t xml:space="preserve">. Индивидуальное письменное информирование о порядке предоставления муниципальной услуги при письменном обращении в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бщеобразовательную организацию осуществляется путем направления ответов почтовым отправлением, а также электронной почтой.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При индивидуальном письменном информировании ответ направляется заявителю в течение 30 дней со дня регистрации обращения.</w:t>
      </w:r>
    </w:p>
    <w:p w:rsidR="004B1978" w:rsidRPr="00274A1A" w:rsidRDefault="004B1978" w:rsidP="004B1978">
      <w:pPr>
        <w:pStyle w:val="aa"/>
        <w:tabs>
          <w:tab w:val="left" w:pos="993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11</w:t>
      </w:r>
      <w:r w:rsidRPr="00274A1A">
        <w:rPr>
          <w:sz w:val="24"/>
          <w:szCs w:val="24"/>
        </w:rPr>
        <w:t xml:space="preserve">.  Публичное информирование о порядке предоставления муниципальной услуги осуществляется посредством использования информационно-телекоммуникационной сети </w:t>
      </w:r>
      <w:r w:rsidRPr="00274A1A">
        <w:rPr>
          <w:sz w:val="24"/>
          <w:szCs w:val="24"/>
        </w:rPr>
        <w:lastRenderedPageBreak/>
        <w:t xml:space="preserve">"Интернет"  на официальном сайте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организации.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284" w:firstLine="502"/>
        <w:contextualSpacing/>
        <w:jc w:val="center"/>
        <w:rPr>
          <w:rStyle w:val="11"/>
          <w:color w:val="000000"/>
          <w:sz w:val="24"/>
          <w:szCs w:val="24"/>
        </w:rPr>
      </w:pPr>
      <w:bookmarkStart w:id="0" w:name="bookmark2"/>
      <w:r w:rsidRPr="00274A1A">
        <w:rPr>
          <w:rStyle w:val="11"/>
          <w:color w:val="000000"/>
          <w:sz w:val="24"/>
          <w:szCs w:val="24"/>
        </w:rPr>
        <w:t xml:space="preserve">2. СТАНДАРТ ПРЕДОСТАВЛЕНИЯ МУНИЦИПАЛЬНОЙ УСЛУГИ 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284" w:firstLine="502"/>
        <w:contextualSpacing/>
        <w:jc w:val="center"/>
        <w:rPr>
          <w:color w:val="000000"/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>Наименование муниципальной услуги</w:t>
      </w:r>
      <w:bookmarkEnd w:id="0"/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284" w:firstLine="502"/>
        <w:contextualSpacing/>
        <w:jc w:val="both"/>
        <w:rPr>
          <w:rStyle w:val="14"/>
          <w:b/>
          <w:sz w:val="24"/>
          <w:szCs w:val="24"/>
        </w:rPr>
      </w:pPr>
      <w:bookmarkStart w:id="1" w:name="bookmark3"/>
      <w:r w:rsidRPr="00274A1A">
        <w:rPr>
          <w:rStyle w:val="14"/>
          <w:color w:val="000000"/>
          <w:sz w:val="24"/>
          <w:szCs w:val="24"/>
        </w:rPr>
        <w:tab/>
        <w:t>2.1.</w:t>
      </w:r>
      <w:r w:rsidRPr="00274A1A">
        <w:rPr>
          <w:rStyle w:val="14"/>
          <w:b/>
          <w:color w:val="000000"/>
          <w:sz w:val="24"/>
          <w:szCs w:val="24"/>
        </w:rPr>
        <w:t xml:space="preserve"> </w:t>
      </w:r>
      <w:r w:rsidRPr="00274A1A">
        <w:rPr>
          <w:rStyle w:val="14"/>
          <w:color w:val="000000"/>
          <w:sz w:val="24"/>
          <w:szCs w:val="24"/>
        </w:rPr>
        <w:t xml:space="preserve">Муниципальная услуга </w:t>
      </w:r>
      <w:bookmarkStart w:id="2" w:name="bookmark4"/>
      <w:bookmarkEnd w:id="1"/>
      <w:r w:rsidRPr="00274A1A">
        <w:rPr>
          <w:rStyle w:val="11"/>
          <w:color w:val="000000"/>
          <w:sz w:val="24"/>
          <w:szCs w:val="24"/>
        </w:rPr>
        <w:t>«</w:t>
      </w:r>
      <w:bookmarkStart w:id="3" w:name="_Hlk174867350"/>
      <w:r w:rsidRPr="00155124">
        <w:rPr>
          <w:rStyle w:val="11"/>
          <w:color w:val="000000"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rStyle w:val="11"/>
          <w:color w:val="000000"/>
          <w:sz w:val="24"/>
          <w:szCs w:val="24"/>
        </w:rPr>
        <w:t>»</w:t>
      </w:r>
      <w:r w:rsidRPr="00274A1A">
        <w:rPr>
          <w:rStyle w:val="14"/>
          <w:color w:val="000000"/>
          <w:sz w:val="24"/>
          <w:szCs w:val="24"/>
        </w:rPr>
        <w:t>.</w:t>
      </w:r>
    </w:p>
    <w:bookmarkEnd w:id="3"/>
    <w:p w:rsidR="004B1978" w:rsidRPr="00274A1A" w:rsidRDefault="004B1978" w:rsidP="004B1978">
      <w:pPr>
        <w:pStyle w:val="af1"/>
        <w:tabs>
          <w:tab w:val="left" w:pos="993"/>
        </w:tabs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 xml:space="preserve">Наименование органа, предоставляющего </w:t>
      </w:r>
    </w:p>
    <w:p w:rsidR="004B1978" w:rsidRPr="00274A1A" w:rsidRDefault="004B1978" w:rsidP="004B1978">
      <w:pPr>
        <w:pStyle w:val="af1"/>
        <w:tabs>
          <w:tab w:val="left" w:pos="993"/>
        </w:tabs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>муниципальную услугу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284" w:firstLine="502"/>
        <w:contextualSpacing/>
        <w:jc w:val="both"/>
        <w:rPr>
          <w:rStyle w:val="6"/>
          <w:i w:val="0"/>
          <w:sz w:val="24"/>
          <w:szCs w:val="24"/>
        </w:rPr>
      </w:pPr>
      <w:r w:rsidRPr="00274A1A">
        <w:rPr>
          <w:rStyle w:val="14"/>
          <w:color w:val="000000"/>
          <w:sz w:val="24"/>
          <w:szCs w:val="24"/>
        </w:rPr>
        <w:tab/>
        <w:t xml:space="preserve">2.2. </w:t>
      </w:r>
      <w:bookmarkEnd w:id="2"/>
      <w:r w:rsidRPr="00274A1A">
        <w:rPr>
          <w:rStyle w:val="6"/>
          <w:i w:val="0"/>
          <w:color w:val="000000"/>
          <w:sz w:val="24"/>
          <w:szCs w:val="24"/>
        </w:rPr>
        <w:t xml:space="preserve">Муниципальная услуга предоставляется </w:t>
      </w:r>
      <w:bookmarkStart w:id="4" w:name="_Hlk174866925"/>
      <w:r>
        <w:rPr>
          <w:rStyle w:val="6"/>
          <w:i w:val="0"/>
          <w:color w:val="000000"/>
          <w:sz w:val="24"/>
          <w:szCs w:val="24"/>
        </w:rPr>
        <w:t>о</w:t>
      </w:r>
      <w:r w:rsidRPr="00274A1A">
        <w:rPr>
          <w:rStyle w:val="6"/>
          <w:i w:val="0"/>
          <w:color w:val="000000"/>
          <w:sz w:val="24"/>
          <w:szCs w:val="24"/>
        </w:rPr>
        <w:t>бщеобразовательной организацией</w:t>
      </w:r>
      <w:bookmarkEnd w:id="4"/>
      <w:r w:rsidRPr="00274A1A">
        <w:rPr>
          <w:rStyle w:val="6"/>
          <w:i w:val="0"/>
          <w:color w:val="000000"/>
          <w:sz w:val="24"/>
          <w:szCs w:val="24"/>
        </w:rPr>
        <w:t>.</w:t>
      </w:r>
      <w:r w:rsidRPr="00274A1A">
        <w:rPr>
          <w:rStyle w:val="6"/>
          <w:i w:val="0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284" w:firstLine="502"/>
        <w:contextualSpacing/>
        <w:jc w:val="both"/>
        <w:rPr>
          <w:rStyle w:val="6"/>
          <w:i w:val="0"/>
          <w:sz w:val="24"/>
          <w:szCs w:val="24"/>
        </w:rPr>
      </w:pPr>
      <w:r w:rsidRPr="00274A1A">
        <w:rPr>
          <w:b w:val="0"/>
          <w:sz w:val="24"/>
          <w:szCs w:val="24"/>
        </w:rPr>
        <w:tab/>
        <w:t xml:space="preserve">При предоставлении муниципальной услуги должностные лица </w:t>
      </w:r>
      <w:r>
        <w:rPr>
          <w:rStyle w:val="6"/>
          <w:i w:val="0"/>
          <w:color w:val="000000"/>
          <w:sz w:val="24"/>
          <w:szCs w:val="24"/>
        </w:rPr>
        <w:t>о</w:t>
      </w:r>
      <w:r w:rsidRPr="00274A1A">
        <w:rPr>
          <w:rStyle w:val="6"/>
          <w:i w:val="0"/>
          <w:color w:val="000000"/>
          <w:sz w:val="24"/>
          <w:szCs w:val="24"/>
        </w:rPr>
        <w:t>бщеобразовательной организации</w:t>
      </w:r>
      <w:r w:rsidRPr="00274A1A">
        <w:rPr>
          <w:b w:val="0"/>
          <w:sz w:val="24"/>
          <w:szCs w:val="24"/>
        </w:rPr>
        <w:t xml:space="preserve"> взаимодействуют (при необходимости) с государственными органами, органами местного самоуправления, организациями, учреждениями, предприятиями и др.</w:t>
      </w:r>
    </w:p>
    <w:p w:rsidR="004B1978" w:rsidRPr="005456B5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2.3. Место нахождения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и ее почтовый адрес</w:t>
      </w:r>
      <w:r>
        <w:rPr>
          <w:rFonts w:ascii="Times New Roman" w:hAnsi="Times New Roman" w:cs="Times New Roman"/>
        </w:rPr>
        <w:t xml:space="preserve"> </w:t>
      </w:r>
      <w:r w:rsidRPr="005456B5">
        <w:rPr>
          <w:rFonts w:ascii="Times New Roman" w:hAnsi="Times New Roman" w:cs="Times New Roman"/>
        </w:rPr>
        <w:t xml:space="preserve">363720,  РСО – Алания, Моздокский район, </w:t>
      </w:r>
      <w:proofErr w:type="spellStart"/>
      <w:r w:rsidRPr="005456B5">
        <w:rPr>
          <w:rFonts w:ascii="Times New Roman" w:hAnsi="Times New Roman" w:cs="Times New Roman"/>
        </w:rPr>
        <w:t>ст</w:t>
      </w:r>
      <w:proofErr w:type="gramStart"/>
      <w:r w:rsidRPr="005456B5">
        <w:rPr>
          <w:rFonts w:ascii="Times New Roman" w:hAnsi="Times New Roman" w:cs="Times New Roman"/>
        </w:rPr>
        <w:t>.Л</w:t>
      </w:r>
      <w:proofErr w:type="gramEnd"/>
      <w:r w:rsidRPr="005456B5">
        <w:rPr>
          <w:rFonts w:ascii="Times New Roman" w:hAnsi="Times New Roman" w:cs="Times New Roman"/>
        </w:rPr>
        <w:t>уковская</w:t>
      </w:r>
      <w:proofErr w:type="spellEnd"/>
      <w:r w:rsidRPr="005456B5">
        <w:rPr>
          <w:rFonts w:ascii="Times New Roman" w:hAnsi="Times New Roman" w:cs="Times New Roman"/>
        </w:rPr>
        <w:t>, ул.Усанова, 35.</w:t>
      </w:r>
    </w:p>
    <w:p w:rsidR="004B1978" w:rsidRPr="005456B5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5456B5">
        <w:rPr>
          <w:rFonts w:ascii="Times New Roman" w:hAnsi="Times New Roman" w:cs="Times New Roman"/>
        </w:rPr>
        <w:t xml:space="preserve"> Телефон/факс </w:t>
      </w:r>
      <w:r w:rsidRPr="005456B5">
        <w:rPr>
          <w:rStyle w:val="6"/>
          <w:rFonts w:cs="Times New Roman"/>
          <w:b w:val="0"/>
          <w:i w:val="0"/>
          <w:sz w:val="24"/>
        </w:rPr>
        <w:t>общеобразовательной организации</w:t>
      </w:r>
      <w:r w:rsidRPr="005456B5">
        <w:rPr>
          <w:rFonts w:ascii="Times New Roman" w:hAnsi="Times New Roman" w:cs="Times New Roman"/>
        </w:rPr>
        <w:t>: (8-867-36) 2-51-34.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5456B5">
        <w:rPr>
          <w:rFonts w:ascii="Times New Roman" w:hAnsi="Times New Roman" w:cs="Times New Roman"/>
        </w:rPr>
        <w:t xml:space="preserve">Адрес электронной почты: </w:t>
      </w:r>
      <w:proofErr w:type="spellStart"/>
      <w:r w:rsidRPr="005456B5">
        <w:rPr>
          <w:rFonts w:ascii="Times New Roman" w:hAnsi="Times New Roman" w:cs="Times New Roman"/>
          <w:lang w:val="en-US"/>
        </w:rPr>
        <w:t>lukovskoe</w:t>
      </w:r>
      <w:proofErr w:type="spellEnd"/>
      <w:r w:rsidRPr="005456B5">
        <w:rPr>
          <w:rFonts w:ascii="Times New Roman" w:hAnsi="Times New Roman" w:cs="Times New Roman"/>
        </w:rPr>
        <w:t>@</w:t>
      </w:r>
      <w:r w:rsidRPr="005456B5">
        <w:rPr>
          <w:rFonts w:ascii="Times New Roman" w:hAnsi="Times New Roman" w:cs="Times New Roman"/>
          <w:lang w:val="en-US"/>
        </w:rPr>
        <w:t>list</w:t>
      </w:r>
      <w:r w:rsidRPr="005456B5">
        <w:rPr>
          <w:rFonts w:ascii="Times New Roman" w:hAnsi="Times New Roman" w:cs="Times New Roman"/>
        </w:rPr>
        <w:t>.</w:t>
      </w:r>
      <w:proofErr w:type="spellStart"/>
      <w:r w:rsidRPr="005456B5">
        <w:rPr>
          <w:rFonts w:ascii="Times New Roman" w:hAnsi="Times New Roman" w:cs="Times New Roman"/>
          <w:lang w:val="en-US"/>
        </w:rPr>
        <w:t>ru</w:t>
      </w:r>
      <w:proofErr w:type="spellEnd"/>
      <w:r w:rsidRPr="005456B5">
        <w:rPr>
          <w:rFonts w:ascii="Times New Roman" w:hAnsi="Times New Roman" w:cs="Times New Roman"/>
        </w:rPr>
        <w:t>.</w:t>
      </w:r>
      <w:r w:rsidRPr="00274A1A">
        <w:rPr>
          <w:rFonts w:ascii="Times New Roman" w:hAnsi="Times New Roman" w:cs="Times New Roman"/>
        </w:rPr>
        <w:t xml:space="preserve"> 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График работы </w:t>
      </w:r>
      <w:r>
        <w:rPr>
          <w:rStyle w:val="6"/>
          <w:rFonts w:cs="Times New Roman"/>
          <w:b w:val="0"/>
          <w:bCs/>
          <w:i w:val="0"/>
          <w:sz w:val="24"/>
        </w:rPr>
        <w:t>о</w:t>
      </w:r>
      <w:r w:rsidRPr="00274A1A">
        <w:rPr>
          <w:rStyle w:val="6"/>
          <w:rFonts w:cs="Times New Roman"/>
          <w:b w:val="0"/>
          <w:bCs/>
          <w:i w:val="0"/>
          <w:sz w:val="24"/>
        </w:rPr>
        <w:t>бщеобразовательной организации</w:t>
      </w:r>
      <w:r w:rsidRPr="00274A1A">
        <w:rPr>
          <w:rFonts w:ascii="Times New Roman" w:hAnsi="Times New Roman" w:cs="Times New Roman"/>
        </w:rPr>
        <w:t>: понедельник  – пятница  с 8.00 до 17.00 час</w:t>
      </w:r>
      <w:proofErr w:type="gramStart"/>
      <w:r w:rsidRPr="00274A1A">
        <w:rPr>
          <w:rFonts w:ascii="Times New Roman" w:hAnsi="Times New Roman" w:cs="Times New Roman"/>
        </w:rPr>
        <w:t>.</w:t>
      </w:r>
      <w:proofErr w:type="gramEnd"/>
      <w:r w:rsidRPr="00274A1A">
        <w:rPr>
          <w:rFonts w:ascii="Times New Roman" w:hAnsi="Times New Roman" w:cs="Times New Roman"/>
        </w:rPr>
        <w:t xml:space="preserve"> (</w:t>
      </w:r>
      <w:proofErr w:type="gramStart"/>
      <w:r w:rsidRPr="00274A1A">
        <w:rPr>
          <w:rFonts w:ascii="Times New Roman" w:hAnsi="Times New Roman" w:cs="Times New Roman"/>
        </w:rPr>
        <w:t>п</w:t>
      </w:r>
      <w:proofErr w:type="gramEnd"/>
      <w:r w:rsidRPr="00274A1A">
        <w:rPr>
          <w:rFonts w:ascii="Times New Roman" w:hAnsi="Times New Roman" w:cs="Times New Roman"/>
        </w:rPr>
        <w:t>ерерыв с 12 до 13 час.).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суббота, воскресенье - выходные дни.</w:t>
      </w:r>
    </w:p>
    <w:p w:rsidR="004B1978" w:rsidRPr="00274A1A" w:rsidRDefault="004B1978" w:rsidP="004B1978">
      <w:pPr>
        <w:pStyle w:val="af1"/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2.4. Прием заявителей должностным лицом </w:t>
      </w:r>
      <w:r>
        <w:rPr>
          <w:rStyle w:val="6"/>
          <w:rFonts w:cs="Times New Roman"/>
          <w:b w:val="0"/>
          <w:bCs/>
          <w:i w:val="0"/>
          <w:sz w:val="24"/>
        </w:rPr>
        <w:t>о</w:t>
      </w:r>
      <w:r w:rsidRPr="00274A1A">
        <w:rPr>
          <w:rStyle w:val="6"/>
          <w:rFonts w:cs="Times New Roman"/>
          <w:b w:val="0"/>
          <w:bCs/>
          <w:i w:val="0"/>
          <w:sz w:val="24"/>
        </w:rPr>
        <w:t>бщеобразовательной организации</w:t>
      </w:r>
      <w:r w:rsidRPr="00274A1A">
        <w:rPr>
          <w:rFonts w:ascii="Times New Roman" w:hAnsi="Times New Roman" w:cs="Times New Roman"/>
        </w:rPr>
        <w:t xml:space="preserve"> осуществляется в соответствии с графиком приема. Вывеска с графиком приема размещается при входе в </w:t>
      </w:r>
      <w:r>
        <w:rPr>
          <w:rStyle w:val="6"/>
          <w:rFonts w:cs="Times New Roman"/>
          <w:b w:val="0"/>
          <w:bCs/>
          <w:i w:val="0"/>
          <w:sz w:val="24"/>
        </w:rPr>
        <w:t>о</w:t>
      </w:r>
      <w:r w:rsidRPr="00274A1A">
        <w:rPr>
          <w:rStyle w:val="6"/>
          <w:rFonts w:cs="Times New Roman"/>
          <w:b w:val="0"/>
          <w:bCs/>
          <w:i w:val="0"/>
          <w:sz w:val="24"/>
        </w:rPr>
        <w:t>бщеобразовательную организацию</w:t>
      </w:r>
      <w:r w:rsidRPr="00274A1A">
        <w:rPr>
          <w:rFonts w:ascii="Times New Roman" w:hAnsi="Times New Roman" w:cs="Times New Roman"/>
        </w:rPr>
        <w:t>.</w:t>
      </w:r>
    </w:p>
    <w:p w:rsidR="004B1978" w:rsidRPr="005456B5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</w:rPr>
        <w:t>Время приема заявителей</w:t>
      </w:r>
      <w:r w:rsidRPr="005456B5">
        <w:rPr>
          <w:rFonts w:ascii="Times New Roman" w:hAnsi="Times New Roman" w:cs="Times New Roman"/>
          <w:color w:val="auto"/>
        </w:rPr>
        <w:t xml:space="preserve">: </w:t>
      </w:r>
      <w:r w:rsidR="005456B5" w:rsidRPr="005456B5">
        <w:rPr>
          <w:rFonts w:ascii="Times New Roman" w:hAnsi="Times New Roman" w:cs="Times New Roman"/>
          <w:color w:val="auto"/>
        </w:rPr>
        <w:t>понедельник  – пятница  с 9</w:t>
      </w:r>
      <w:r w:rsidRPr="005456B5">
        <w:rPr>
          <w:rFonts w:ascii="Times New Roman" w:hAnsi="Times New Roman" w:cs="Times New Roman"/>
          <w:color w:val="auto"/>
        </w:rPr>
        <w:t>.00 до 16.00 час</w:t>
      </w:r>
      <w:proofErr w:type="gramStart"/>
      <w:r w:rsidRPr="005456B5">
        <w:rPr>
          <w:rFonts w:ascii="Times New Roman" w:hAnsi="Times New Roman" w:cs="Times New Roman"/>
          <w:color w:val="auto"/>
        </w:rPr>
        <w:t>.</w:t>
      </w:r>
      <w:proofErr w:type="gramEnd"/>
      <w:r w:rsidRPr="005456B5">
        <w:rPr>
          <w:rFonts w:ascii="Times New Roman" w:hAnsi="Times New Roman" w:cs="Times New Roman"/>
          <w:color w:val="auto"/>
        </w:rPr>
        <w:t xml:space="preserve"> (</w:t>
      </w:r>
      <w:proofErr w:type="gramStart"/>
      <w:r w:rsidRPr="005456B5">
        <w:rPr>
          <w:rFonts w:ascii="Times New Roman" w:hAnsi="Times New Roman" w:cs="Times New Roman"/>
          <w:color w:val="auto"/>
        </w:rPr>
        <w:t>п</w:t>
      </w:r>
      <w:proofErr w:type="gramEnd"/>
      <w:r w:rsidRPr="005456B5">
        <w:rPr>
          <w:rFonts w:ascii="Times New Roman" w:hAnsi="Times New Roman" w:cs="Times New Roman"/>
          <w:color w:val="auto"/>
        </w:rPr>
        <w:t>ерерыв с 12 до 13 час.).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Прием граждан осуществляется на первом этаже в кабинете </w:t>
      </w:r>
      <w:r w:rsidR="005456B5" w:rsidRPr="005456B5">
        <w:rPr>
          <w:rFonts w:ascii="Times New Roman" w:hAnsi="Times New Roman" w:cs="Times New Roman"/>
          <w:color w:val="auto"/>
        </w:rPr>
        <w:t>директора.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2.4. Прием заявителей должностным лицом </w:t>
      </w:r>
      <w:r>
        <w:rPr>
          <w:rStyle w:val="6"/>
          <w:rFonts w:cs="Times New Roman"/>
          <w:b w:val="0"/>
          <w:bCs/>
          <w:i w:val="0"/>
          <w:sz w:val="24"/>
        </w:rPr>
        <w:t>о</w:t>
      </w:r>
      <w:r w:rsidRPr="00274A1A">
        <w:rPr>
          <w:rStyle w:val="6"/>
          <w:rFonts w:cs="Times New Roman"/>
          <w:b w:val="0"/>
          <w:bCs/>
          <w:i w:val="0"/>
          <w:sz w:val="24"/>
        </w:rPr>
        <w:t>бщеобразовательной организации</w:t>
      </w:r>
      <w:r w:rsidRPr="00274A1A">
        <w:rPr>
          <w:rFonts w:ascii="Times New Roman" w:hAnsi="Times New Roman" w:cs="Times New Roman"/>
        </w:rPr>
        <w:t xml:space="preserve"> осуществляется в соответствии с графиком приема. Вывеска с графиком приема размещается при входе в </w:t>
      </w:r>
      <w:r>
        <w:rPr>
          <w:rStyle w:val="6"/>
          <w:rFonts w:cs="Times New Roman"/>
          <w:b w:val="0"/>
          <w:bCs/>
          <w:i w:val="0"/>
          <w:sz w:val="24"/>
        </w:rPr>
        <w:t>о</w:t>
      </w:r>
      <w:r w:rsidRPr="00274A1A">
        <w:rPr>
          <w:rStyle w:val="6"/>
          <w:rFonts w:cs="Times New Roman"/>
          <w:b w:val="0"/>
          <w:bCs/>
          <w:i w:val="0"/>
          <w:sz w:val="24"/>
        </w:rPr>
        <w:t>бщеобразовательную организацию</w:t>
      </w:r>
      <w:r w:rsidRPr="00274A1A">
        <w:rPr>
          <w:rFonts w:ascii="Times New Roman" w:hAnsi="Times New Roman" w:cs="Times New Roman"/>
        </w:rPr>
        <w:t>.</w:t>
      </w:r>
    </w:p>
    <w:p w:rsidR="004B1978" w:rsidRPr="005456B5" w:rsidRDefault="004B1978" w:rsidP="004B1978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</w:rPr>
        <w:t>Время приема заявителей:</w:t>
      </w:r>
      <w:bookmarkStart w:id="5" w:name="bookmark5"/>
      <w:r w:rsidR="005456B5">
        <w:rPr>
          <w:rFonts w:ascii="Times New Roman" w:hAnsi="Times New Roman" w:cs="Times New Roman"/>
        </w:rPr>
        <w:t xml:space="preserve"> </w:t>
      </w:r>
      <w:r w:rsidR="005456B5" w:rsidRPr="005456B5">
        <w:rPr>
          <w:rFonts w:ascii="Times New Roman" w:hAnsi="Times New Roman" w:cs="Times New Roman"/>
          <w:color w:val="auto"/>
        </w:rPr>
        <w:t>понедельник  – пятница  с 9</w:t>
      </w:r>
      <w:r w:rsidRPr="005456B5">
        <w:rPr>
          <w:rFonts w:ascii="Times New Roman" w:hAnsi="Times New Roman" w:cs="Times New Roman"/>
          <w:color w:val="auto"/>
        </w:rPr>
        <w:t>.00 до 16.00 час</w:t>
      </w:r>
      <w:proofErr w:type="gramStart"/>
      <w:r w:rsidRPr="005456B5">
        <w:rPr>
          <w:rFonts w:ascii="Times New Roman" w:hAnsi="Times New Roman" w:cs="Times New Roman"/>
          <w:color w:val="auto"/>
        </w:rPr>
        <w:t>.</w:t>
      </w:r>
      <w:proofErr w:type="gramEnd"/>
      <w:r w:rsidRPr="005456B5">
        <w:rPr>
          <w:rFonts w:ascii="Times New Roman" w:hAnsi="Times New Roman" w:cs="Times New Roman"/>
          <w:color w:val="auto"/>
        </w:rPr>
        <w:t xml:space="preserve"> (</w:t>
      </w:r>
      <w:proofErr w:type="gramStart"/>
      <w:r w:rsidRPr="005456B5">
        <w:rPr>
          <w:rFonts w:ascii="Times New Roman" w:hAnsi="Times New Roman" w:cs="Times New Roman"/>
          <w:color w:val="auto"/>
        </w:rPr>
        <w:t>п</w:t>
      </w:r>
      <w:proofErr w:type="gramEnd"/>
      <w:r w:rsidRPr="005456B5">
        <w:rPr>
          <w:rFonts w:ascii="Times New Roman" w:hAnsi="Times New Roman" w:cs="Times New Roman"/>
          <w:color w:val="auto"/>
        </w:rPr>
        <w:t>ерерыв с 12 до 13 час.).</w:t>
      </w:r>
    </w:p>
    <w:p w:rsidR="004B1978" w:rsidRPr="00274A1A" w:rsidRDefault="004B1978" w:rsidP="004B1978">
      <w:pPr>
        <w:tabs>
          <w:tab w:val="left" w:pos="709"/>
          <w:tab w:val="left" w:pos="993"/>
          <w:tab w:val="left" w:pos="1134"/>
        </w:tabs>
        <w:ind w:left="-142" w:firstLine="284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Прием граждан осуществляется на первом этаже в кабинете </w:t>
      </w:r>
      <w:r w:rsidR="005456B5" w:rsidRPr="005456B5">
        <w:rPr>
          <w:rFonts w:ascii="Times New Roman" w:hAnsi="Times New Roman" w:cs="Times New Roman"/>
          <w:color w:val="auto"/>
        </w:rPr>
        <w:t>директора.</w:t>
      </w:r>
    </w:p>
    <w:p w:rsidR="004B1978" w:rsidRPr="00FB5DFD" w:rsidRDefault="004B1978" w:rsidP="004B1978">
      <w:pPr>
        <w:tabs>
          <w:tab w:val="left" w:pos="709"/>
          <w:tab w:val="left" w:pos="993"/>
          <w:tab w:val="left" w:pos="1134"/>
        </w:tabs>
        <w:ind w:left="-284" w:firstLine="502"/>
        <w:contextualSpacing/>
        <w:jc w:val="center"/>
      </w:pPr>
      <w:r w:rsidRPr="00FB5DFD">
        <w:rPr>
          <w:rStyle w:val="11"/>
          <w:sz w:val="24"/>
        </w:rPr>
        <w:t>Описание результата предоставления муниципальной услуги</w:t>
      </w:r>
      <w:bookmarkEnd w:id="5"/>
    </w:p>
    <w:p w:rsidR="004B1978" w:rsidRPr="00274A1A" w:rsidRDefault="004B1978" w:rsidP="004B1978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2.5. Результатом предоставления муниципальной услуги является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ab/>
      </w:r>
    </w:p>
    <w:p w:rsidR="004B1978" w:rsidRPr="00274A1A" w:rsidRDefault="004B1978" w:rsidP="004B1978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284" w:firstLine="502"/>
        <w:contextualSpacing/>
        <w:rPr>
          <w:rStyle w:val="6"/>
          <w:b w:val="0"/>
          <w:i w:val="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2.5.1.</w:t>
      </w:r>
      <w:r w:rsidRPr="00274A1A">
        <w:rPr>
          <w:sz w:val="24"/>
          <w:szCs w:val="24"/>
        </w:rPr>
        <w:t xml:space="preserve"> 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>
        <w:rPr>
          <w:sz w:val="24"/>
          <w:szCs w:val="24"/>
        </w:rPr>
        <w:t xml:space="preserve"> по форме</w:t>
      </w:r>
      <w:r>
        <w:rPr>
          <w:rStyle w:val="6"/>
          <w:b w:val="0"/>
          <w:i w:val="0"/>
          <w:color w:val="000000"/>
          <w:sz w:val="24"/>
          <w:szCs w:val="24"/>
        </w:rPr>
        <w:t>, согласно приложению 6 к настоящему постановлению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2.5.2. Решение об отказе в приеме документов, необходимых для предоставления услуги по форме, согласно приложению №3 к настоящему Административному регламенту. 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2.5.3. Решение об отказе в предоставлении муниципальной услуги по форме, согласно приложению № 4 к настоящему Административному регламенту.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2.6. Процедура рассмотрения запроса завершается путем направления гражданину, организации результата рассмотрения запроса: 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- в письменной форме – посредством почтового отправления, электронной почты или вручения лично заявителю под роспись;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- в виде электронного документа или посредством почтовых отправителей. 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Срок предоставления муниципальной услуги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ab/>
        <w:t xml:space="preserve">2.7. Максимальный срок предоставления муниципальной услуги со дня подачи заявления и необходимых документов в </w:t>
      </w:r>
      <w:r>
        <w:rPr>
          <w:rStyle w:val="2"/>
          <w:color w:val="000000"/>
          <w:sz w:val="24"/>
          <w:szCs w:val="24"/>
        </w:rPr>
        <w:t>о</w:t>
      </w:r>
      <w:r w:rsidRPr="00274A1A">
        <w:rPr>
          <w:rStyle w:val="2"/>
          <w:color w:val="000000"/>
          <w:sz w:val="24"/>
          <w:szCs w:val="24"/>
        </w:rPr>
        <w:t xml:space="preserve">бщеобразовательную организацию </w:t>
      </w:r>
      <w:r w:rsidRPr="00274A1A">
        <w:rPr>
          <w:sz w:val="24"/>
          <w:szCs w:val="24"/>
        </w:rPr>
        <w:t xml:space="preserve">составляет 30 календарных дней. 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Правовые акты, регулирующие предоставление муниципальной услуги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jc w:val="both"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 xml:space="preserve">2.8. 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органов, предоставления муниципальной услуги, а также их должностных лиц размещены на официальных сайтах </w:t>
      </w:r>
      <w:r>
        <w:rPr>
          <w:rStyle w:val="6"/>
          <w:bCs/>
          <w:i w:val="0"/>
          <w:color w:val="000000"/>
          <w:sz w:val="24"/>
          <w:szCs w:val="24"/>
        </w:rPr>
        <w:t>о</w:t>
      </w:r>
      <w:r w:rsidRPr="00274A1A">
        <w:rPr>
          <w:rStyle w:val="6"/>
          <w:bCs/>
          <w:i w:val="0"/>
          <w:color w:val="000000"/>
          <w:sz w:val="24"/>
          <w:szCs w:val="24"/>
        </w:rPr>
        <w:t xml:space="preserve">бщеобразовательной организации и Управления образования Администрации местного самоуправления Моздокского района, согласно приложению №1 к настоящему Административному регламенту. 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lastRenderedPageBreak/>
        <w:t>Исчерпывающий перечень документов, необходимых в соответствии с нормативными правовыми актами для предоставления муниципальной услуги</w:t>
      </w:r>
    </w:p>
    <w:p w:rsidR="004B1978" w:rsidRPr="00274A1A" w:rsidRDefault="004B1978" w:rsidP="004B1978">
      <w:pPr>
        <w:pStyle w:val="aa"/>
        <w:shd w:val="clear" w:color="auto" w:fill="auto"/>
        <w:tabs>
          <w:tab w:val="left" w:pos="851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2.9. Для получения муниципальной услуги заявитель представляет:</w:t>
      </w:r>
    </w:p>
    <w:p w:rsidR="004B1978" w:rsidRPr="00274A1A" w:rsidRDefault="004B1978" w:rsidP="004B1978">
      <w:pPr>
        <w:pStyle w:val="aa"/>
        <w:shd w:val="clear" w:color="auto" w:fill="auto"/>
        <w:tabs>
          <w:tab w:val="left" w:pos="851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ab/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Заявление для предоставлении муниципальной услуги 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», в бумажном носителе по форме, согласно Приложению № 2 к настоящему Административному регламенту и документы в соответствии с пунктами 2.9.1.-2.9.3. настоящего Административного регламента, в том числе в виде прилагаемых к заявлению электронных документов. </w:t>
      </w:r>
      <w:proofErr w:type="gramEnd"/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2.9.1. Документ, удостоверяющий личность заявителя.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2.9.2. Документ, подтверждающий право заявителя на пребывание в Российской Федерации, докумен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т(</w:t>
      </w:r>
      <w:proofErr w:type="spellStart"/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>ы</w:t>
      </w:r>
      <w:proofErr w:type="spellEnd"/>
      <w:r w:rsidRPr="00274A1A">
        <w:rPr>
          <w:rStyle w:val="6"/>
          <w:b w:val="0"/>
          <w:i w:val="0"/>
          <w:color w:val="000000"/>
          <w:sz w:val="24"/>
          <w:szCs w:val="24"/>
        </w:rPr>
        <w:t>), удостоверяющий(е) личность ребенка и подтверждающий(е) законность представления прав ребенка (для заявителя - иностранного гражданина либо лица без гражданства).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2.9.3. Документ, подтверждающий установление опеки (при необходимости).</w:t>
      </w:r>
    </w:p>
    <w:p w:rsidR="004B1978" w:rsidRPr="00274A1A" w:rsidRDefault="004B1978" w:rsidP="004B1978">
      <w:pPr>
        <w:pStyle w:val="ConsPlusNormal"/>
        <w:ind w:left="-284" w:firstLine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A1A">
        <w:rPr>
          <w:rFonts w:ascii="Times New Roman" w:hAnsi="Times New Roman" w:cs="Times New Roman"/>
          <w:sz w:val="24"/>
          <w:szCs w:val="24"/>
        </w:rPr>
        <w:t>2.9.4. Согласие на предоставление и обработку персональных данных по форме, согласно Приложению №5 к настоящему Административному регламенту.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2.9.5. В заявлении, поданном на бумажном носителе, также указывается один из следующих способов направления результата предоставления муниципальной услуги: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в форме уведомления по телефону, электронной почте;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 и/или высланного по почтовому адресу, указанному в заявлении.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 Исчерпывающий перечень документов, которые находятся в распоряжении органов местного самоуправления и иных организациях, участвующих в предоставлении муниципальной услуги 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2.10.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организаций, участвующих в предоставлении государственных или муниципальных услуг в случае обращения: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документ, удостоверяющий личность; документ, удостоверяющий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полномочия представителя Заявителя;</w:t>
      </w:r>
    </w:p>
    <w:p w:rsidR="004B1978" w:rsidRPr="00274A1A" w:rsidRDefault="004B1978" w:rsidP="004B1978">
      <w:pPr>
        <w:pStyle w:val="aa"/>
        <w:numPr>
          <w:ilvl w:val="0"/>
          <w:numId w:val="8"/>
        </w:numPr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свидетельство о рождении ребенка;</w:t>
      </w:r>
    </w:p>
    <w:p w:rsidR="004B1978" w:rsidRPr="00274A1A" w:rsidRDefault="004B1978" w:rsidP="004B1978">
      <w:pPr>
        <w:pStyle w:val="aa"/>
        <w:shd w:val="clear" w:color="auto" w:fill="auto"/>
        <w:tabs>
          <w:tab w:val="left" w:pos="567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2.11. При предоставлении муниципальной услуги запрещается требовать от заявителя: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2.11.2.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Представления документов и информации, которые в соответствии с нормативными правовыми актами Российской Федерации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г. № 210-ФЗ «Об организации предоставления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государственных и муниципальных услуг» (далее - Федеральный закон № 210-ФЗ).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2.11.3.Представления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</w:t>
      </w:r>
      <w:r w:rsidRPr="00274A1A">
        <w:rPr>
          <w:rStyle w:val="6"/>
          <w:b w:val="0"/>
          <w:i w:val="0"/>
          <w:color w:val="000000"/>
          <w:sz w:val="24"/>
          <w:szCs w:val="24"/>
        </w:rPr>
        <w:lastRenderedPageBreak/>
        <w:t>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,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муниципальной услуги, либо в предоставлении муниципальной услуги, о чем в письменном виде за подписью руководителя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sz w:val="24"/>
          <w:szCs w:val="24"/>
        </w:rPr>
      </w:pPr>
      <w:bookmarkStart w:id="6" w:name="bookmark6"/>
      <w:r w:rsidRPr="00274A1A">
        <w:rPr>
          <w:rStyle w:val="11"/>
          <w:color w:val="000000"/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муниципальной </w:t>
      </w:r>
      <w:bookmarkEnd w:id="6"/>
      <w:r w:rsidRPr="00274A1A">
        <w:rPr>
          <w:rStyle w:val="11"/>
          <w:color w:val="000000"/>
          <w:sz w:val="24"/>
          <w:szCs w:val="24"/>
        </w:rPr>
        <w:t>услуги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bookmarkStart w:id="7" w:name="bookmark7"/>
      <w:r w:rsidRPr="00274A1A">
        <w:rPr>
          <w:rFonts w:ascii="Times New Roman" w:hAnsi="Times New Roman" w:cs="Times New Roman"/>
        </w:rPr>
        <w:t xml:space="preserve">2.12. Основанием для отказа в приеме к рассмотрению документов, необходимых для предоставления муниципальной услуги, являются: </w:t>
      </w:r>
    </w:p>
    <w:p w:rsidR="004B1978" w:rsidRPr="00274A1A" w:rsidRDefault="004B1978" w:rsidP="004B1978">
      <w:pPr>
        <w:tabs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2.12.1. Неполное заполнение обязательных полей в форме запроса о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(недостоверное,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неправильное).</w:t>
      </w:r>
    </w:p>
    <w:p w:rsidR="004B1978" w:rsidRPr="00274A1A" w:rsidRDefault="004B1978" w:rsidP="004B1978">
      <w:pPr>
        <w:tabs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2.12.2. Представление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неполного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комплекта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документов.</w:t>
      </w:r>
    </w:p>
    <w:p w:rsidR="004B1978" w:rsidRPr="00274A1A" w:rsidRDefault="004B1978" w:rsidP="004B1978">
      <w:pPr>
        <w:tabs>
          <w:tab w:val="left" w:pos="1352"/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2.12.3. Представленные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документы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утратили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силу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на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момент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обращения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 xml:space="preserve">за 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услугой (документ, удостоверяющий личность; документ, удостоверяющий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полномочия представителя Заявителя, в случае обращения за предоставлением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указанным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лицом).</w:t>
      </w:r>
    </w:p>
    <w:p w:rsidR="004B1978" w:rsidRPr="00274A1A" w:rsidRDefault="004B1978" w:rsidP="004B1978">
      <w:pPr>
        <w:tabs>
          <w:tab w:val="left" w:pos="168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2.12.4. Представленные документы содержат подчистки и исправления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текста, не заверенные в порядке, установленном законодательством Российской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Федерации.</w:t>
      </w:r>
    </w:p>
    <w:p w:rsidR="004B1978" w:rsidRPr="00274A1A" w:rsidRDefault="004B1978" w:rsidP="004B1978">
      <w:pPr>
        <w:tabs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2.12.5. Подача заявления о предоставлении услуги и документов,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необходимых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услуги,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электронной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форме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с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нарушением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установленных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требований.</w:t>
      </w:r>
    </w:p>
    <w:p w:rsidR="004B1978" w:rsidRPr="00274A1A" w:rsidRDefault="004B1978" w:rsidP="004B1978">
      <w:pPr>
        <w:tabs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2.12.6. Представленные в электронной форме документы содержат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повреждения, наличие которых не позволяет в полном объеме использовать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информацию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сведения,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содержащиеся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документах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4B1978" w:rsidRPr="00274A1A" w:rsidRDefault="004B1978" w:rsidP="004B1978">
      <w:pPr>
        <w:tabs>
          <w:tab w:val="left" w:pos="1688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2.12.7. Заявление подано лицом, не имеющим полномочий представлять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интересы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заявителя.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color w:val="000000"/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7"/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  <w:bCs/>
        </w:rPr>
      </w:pPr>
      <w:r w:rsidRPr="00274A1A">
        <w:rPr>
          <w:rFonts w:ascii="Times New Roman" w:hAnsi="Times New Roman" w:cs="Times New Roman"/>
          <w:bCs/>
        </w:rPr>
        <w:t xml:space="preserve">2.13. </w:t>
      </w:r>
      <w:r w:rsidRPr="00274A1A">
        <w:rPr>
          <w:rFonts w:ascii="Times New Roman" w:hAnsi="Times New Roman" w:cs="Times New Roman"/>
        </w:rPr>
        <w:t xml:space="preserve">Основания для приостановления предоставления муниципальной услуги отсутствуют. 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  <w:bCs/>
        </w:rPr>
      </w:pPr>
      <w:r w:rsidRPr="00274A1A">
        <w:rPr>
          <w:rFonts w:ascii="Times New Roman" w:hAnsi="Times New Roman" w:cs="Times New Roman"/>
        </w:rPr>
        <w:t xml:space="preserve">2.14. </w:t>
      </w:r>
      <w:r w:rsidRPr="00274A1A">
        <w:rPr>
          <w:rFonts w:ascii="Times New Roman" w:hAnsi="Times New Roman" w:cs="Times New Roman"/>
          <w:bCs/>
        </w:rPr>
        <w:t xml:space="preserve">Основаниями для отказа в предоставлении услуги: 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bCs/>
        </w:rPr>
        <w:t>2.14.1. П</w:t>
      </w:r>
      <w:r w:rsidRPr="00274A1A">
        <w:rPr>
          <w:rFonts w:ascii="Times New Roman" w:hAnsi="Times New Roman" w:cs="Times New Roman"/>
        </w:rPr>
        <w:t xml:space="preserve">оступило заявление о прекращении исполнения муниципальной услуги;   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2.14.2. Заявление подано ненадлежащим  лицом;                          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</w:rPr>
        <w:t>2.14.3. Предоставлен неполный комплект документов, указанных в пункте 2.9 настоящего Административного регламента;</w:t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2.14.4.Заявитель не согласен устранить выявленные в ходе проверки несоответствия документов установленным требованиям.</w:t>
      </w:r>
    </w:p>
    <w:p w:rsidR="004B1978" w:rsidRPr="00274A1A" w:rsidRDefault="004B1978" w:rsidP="004B1978">
      <w:pPr>
        <w:pStyle w:val="af1"/>
        <w:tabs>
          <w:tab w:val="left" w:pos="165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2.15. Уведомление об отказе в предоставлении муниципальной услуги, с указанием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причин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отказа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подписывается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 xml:space="preserve">руководителем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выдается заявителю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лично, либо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направляется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почте не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позднее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3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рабочих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дней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274A1A">
        <w:rPr>
          <w:rFonts w:ascii="Times New Roman" w:hAnsi="Times New Roman" w:cs="Times New Roman"/>
        </w:rPr>
        <w:t>с</w:t>
      </w:r>
      <w:r w:rsidRPr="00274A1A">
        <w:rPr>
          <w:rFonts w:ascii="Times New Roman" w:hAnsi="Times New Roman" w:cs="Times New Roman"/>
          <w:spacing w:val="60"/>
        </w:rPr>
        <w:t xml:space="preserve"> </w:t>
      </w:r>
      <w:r w:rsidRPr="00274A1A">
        <w:rPr>
          <w:rFonts w:ascii="Times New Roman" w:hAnsi="Times New Roman" w:cs="Times New Roman"/>
        </w:rPr>
        <w:t>даты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принятия</w:t>
      </w:r>
      <w:proofErr w:type="gramEnd"/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решения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об отказе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3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2.16. Заявитель вправе отказаться от предоставления муниципальной услуги на основании личного письменного заявления.</w:t>
      </w:r>
    </w:p>
    <w:p w:rsidR="004B1978" w:rsidRPr="00274A1A" w:rsidRDefault="004B1978" w:rsidP="004B1978">
      <w:pPr>
        <w:pStyle w:val="aa"/>
        <w:spacing w:line="240" w:lineRule="auto"/>
        <w:ind w:left="-284" w:right="130" w:firstLine="502"/>
        <w:contextualSpacing/>
        <w:rPr>
          <w:rStyle w:val="2"/>
          <w:b w:val="0"/>
          <w:color w:val="000000"/>
          <w:sz w:val="24"/>
          <w:szCs w:val="24"/>
        </w:rPr>
      </w:pPr>
      <w:r w:rsidRPr="00274A1A">
        <w:rPr>
          <w:color w:val="000000"/>
          <w:sz w:val="24"/>
          <w:szCs w:val="24"/>
        </w:rPr>
        <w:t>2.17. В случае письменного отказа от предоставления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муниципальной услуги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заявитель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вправе</w:t>
      </w:r>
      <w:r w:rsidRPr="00274A1A">
        <w:rPr>
          <w:color w:val="000000"/>
          <w:spacing w:val="-4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обратиться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вновь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с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заявлением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о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ее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предоставлении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и</w:t>
      </w:r>
      <w:r w:rsidRPr="00274A1A">
        <w:rPr>
          <w:color w:val="000000"/>
          <w:spacing w:val="-3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необходимыми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документами.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органами и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lastRenderedPageBreak/>
        <w:t>организациями, участвующими в предоставлении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2.18. Услуги, необходимые и обязательные для предоставления муниципальной услуги, отсутствуют.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Порядок, размер и основания взимания государственной пошлины или иной оплаты, взимаемой за предоставление муниципальной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услуги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jc w:val="left"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    2.19. Предоставление муниципальной услуги осуществляется бесплатно.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2.20. Услуги, необходимые и обязательные для предоставления муниципальной услуги, отсутствуют.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при предоставлении заявления на бумажном носителе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bCs/>
          <w:sz w:val="24"/>
          <w:szCs w:val="24"/>
        </w:rPr>
        <w:t>2.21.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муниципальной услуги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составляет не более 15 минут.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2.22. Заявления о предоставлении муниципальной услуги подлежат регистрации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в течение 1 рабочего дня со дня получения заявления и документов, необходимых для предоставления муниципальной услуги.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color w:val="000000"/>
          <w:sz w:val="24"/>
          <w:szCs w:val="24"/>
        </w:rPr>
      </w:pPr>
      <w:bookmarkStart w:id="8" w:name="bookmark8"/>
      <w:r w:rsidRPr="00274A1A">
        <w:rPr>
          <w:rStyle w:val="11"/>
          <w:color w:val="000000"/>
          <w:sz w:val="24"/>
          <w:szCs w:val="24"/>
        </w:rPr>
        <w:t>Требования к помещениям, в которых предоставляется муниципальная услуга</w:t>
      </w:r>
      <w:bookmarkEnd w:id="8"/>
    </w:p>
    <w:p w:rsidR="004B1978" w:rsidRPr="00274A1A" w:rsidRDefault="004B1978" w:rsidP="004B1978">
      <w:pPr>
        <w:pStyle w:val="aa"/>
        <w:shd w:val="clear" w:color="auto" w:fill="auto"/>
        <w:tabs>
          <w:tab w:val="left" w:pos="567"/>
        </w:tabs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sz w:val="24"/>
          <w:szCs w:val="24"/>
        </w:rPr>
        <w:tab/>
        <w:t>2.23. Помещение для предоставления муниципальной услуги снабжается соответствующими табличками. Помещение, в котором предоставляется муниципальная услуга, оснащено телефоном, интернетом. Здание, в котором предоставляется муниципальная услуга, оборудовано охранно-пожарной сигнализацией, огнетушителями.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Рабочее должностных лиц, ответственных за предоставление муниципальной услуги оборудуется, компьютером и оргтехникой, </w:t>
      </w:r>
      <w:proofErr w:type="gramStart"/>
      <w:r w:rsidRPr="00274A1A">
        <w:rPr>
          <w:rFonts w:ascii="Times New Roman" w:hAnsi="Times New Roman" w:cs="Times New Roman"/>
        </w:rPr>
        <w:t>позволяющими</w:t>
      </w:r>
      <w:proofErr w:type="gramEnd"/>
      <w:r w:rsidRPr="00274A1A">
        <w:rPr>
          <w:rFonts w:ascii="Times New Roman" w:hAnsi="Times New Roman" w:cs="Times New Roman"/>
        </w:rPr>
        <w:t xml:space="preserve"> своевременно и в полном объеме организовать предоставление муниципальной услуги.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Должностным лицам выделяются бумага, расходные материалы и канцтовары в количестве, достаточном для предоставления муниципальной услуги.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Организация приема по информированию о предоставлении муниципальной услуги осуществляется должностными лицами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на рабочем месте в соответствии с графиком работы.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Должностные лица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обязаны предложить гражданину воспользоваться стулом.</w:t>
      </w:r>
    </w:p>
    <w:p w:rsidR="004B1978" w:rsidRPr="00274A1A" w:rsidRDefault="004B1978" w:rsidP="004B1978">
      <w:pPr>
        <w:tabs>
          <w:tab w:val="center" w:pos="5244"/>
          <w:tab w:val="right" w:pos="10489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В соответствии с законодательством Российской Федерации о социальной защите инвалидов инвалидам (включая инвалидов, использующих кресла-коляски и собак-проводников) обеспечиваются:</w:t>
      </w:r>
    </w:p>
    <w:p w:rsidR="004B1978" w:rsidRPr="00274A1A" w:rsidRDefault="004B1978" w:rsidP="004B1978">
      <w:pPr>
        <w:tabs>
          <w:tab w:val="center" w:pos="5244"/>
          <w:tab w:val="right" w:pos="10489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условия беспрепятственного доступа к объекту (зданию, помещению), в котором предоставляется муниципальная услуга, а также для беспрепятственного пользования транспортом, средствами связи и информации;</w:t>
      </w:r>
    </w:p>
    <w:p w:rsidR="004B1978" w:rsidRPr="00274A1A" w:rsidRDefault="004B1978" w:rsidP="004B1978">
      <w:pPr>
        <w:pStyle w:val="17"/>
        <w:shd w:val="clear" w:color="auto" w:fill="auto"/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возможность самостоятельного передвижения по территории, на которой расположены объекты (здания, помещения),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4B1978" w:rsidRPr="00274A1A" w:rsidRDefault="004B1978" w:rsidP="004B1978">
      <w:pPr>
        <w:pStyle w:val="17"/>
        <w:shd w:val="clear" w:color="auto" w:fill="auto"/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4B1978" w:rsidRPr="00274A1A" w:rsidRDefault="004B1978" w:rsidP="004B1978">
      <w:pPr>
        <w:pStyle w:val="17"/>
        <w:shd w:val="clear" w:color="auto" w:fill="auto"/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4B1978" w:rsidRPr="00274A1A" w:rsidRDefault="004B1978" w:rsidP="004B1978">
      <w:pPr>
        <w:pStyle w:val="17"/>
        <w:shd w:val="clear" w:color="auto" w:fill="auto"/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</w:t>
      </w:r>
      <w:r w:rsidRPr="00274A1A">
        <w:rPr>
          <w:sz w:val="24"/>
          <w:szCs w:val="24"/>
        </w:rPr>
        <w:lastRenderedPageBreak/>
        <w:t>рельефно-точечным шрифтом Брайля;</w:t>
      </w:r>
    </w:p>
    <w:p w:rsidR="004B1978" w:rsidRPr="00274A1A" w:rsidRDefault="004B1978" w:rsidP="004B1978">
      <w:pPr>
        <w:pStyle w:val="17"/>
        <w:shd w:val="clear" w:color="auto" w:fill="auto"/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 xml:space="preserve">- допуск </w:t>
      </w:r>
      <w:proofErr w:type="spellStart"/>
      <w:r w:rsidRPr="00274A1A">
        <w:rPr>
          <w:sz w:val="24"/>
          <w:szCs w:val="24"/>
        </w:rPr>
        <w:t>сурдопереводчика</w:t>
      </w:r>
      <w:proofErr w:type="spellEnd"/>
      <w:r w:rsidRPr="00274A1A">
        <w:rPr>
          <w:sz w:val="24"/>
          <w:szCs w:val="24"/>
        </w:rPr>
        <w:t xml:space="preserve"> и </w:t>
      </w:r>
      <w:proofErr w:type="spellStart"/>
      <w:r w:rsidRPr="00274A1A">
        <w:rPr>
          <w:sz w:val="24"/>
          <w:szCs w:val="24"/>
        </w:rPr>
        <w:t>тифлосурдопереводчика</w:t>
      </w:r>
      <w:proofErr w:type="spellEnd"/>
      <w:r w:rsidRPr="00274A1A">
        <w:rPr>
          <w:sz w:val="24"/>
          <w:szCs w:val="24"/>
        </w:rPr>
        <w:t>;</w:t>
      </w:r>
    </w:p>
    <w:p w:rsidR="004B1978" w:rsidRPr="00274A1A" w:rsidRDefault="004B1978" w:rsidP="004B1978">
      <w:pPr>
        <w:pStyle w:val="ConsPlusNormal"/>
        <w:ind w:left="-284" w:firstLine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A1A">
        <w:rPr>
          <w:rFonts w:ascii="Times New Roman" w:hAnsi="Times New Roman" w:cs="Times New Roman"/>
          <w:sz w:val="24"/>
          <w:szCs w:val="24"/>
        </w:rPr>
        <w:t xml:space="preserve">- допуск на объекты (здания, помещения), в которых предоставляются услуги собаки-проводника, при наличии документа, подтверждающего ее специальное обучение и выдаваемого по </w:t>
      </w:r>
      <w:hyperlink r:id="rId9" w:history="1">
        <w:r w:rsidRPr="00274A1A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274A1A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0" w:history="1">
        <w:r w:rsidRPr="00274A1A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274A1A">
        <w:rPr>
          <w:rFonts w:ascii="Times New Roman" w:hAnsi="Times New Roman" w:cs="Times New Roman"/>
          <w:sz w:val="24"/>
          <w:szCs w:val="24"/>
        </w:rPr>
        <w:t>, которые определяются приказом Минтруда России от 22.06.2015 № 386н «Об утверждении формы документа, подтверждающего специальное обучение собаки-проводника, и порядка его выдачи»;</w:t>
      </w:r>
    </w:p>
    <w:p w:rsidR="004B1978" w:rsidRPr="00274A1A" w:rsidRDefault="004B1978" w:rsidP="004B1978">
      <w:pPr>
        <w:pStyle w:val="17"/>
        <w:shd w:val="clear" w:color="auto" w:fill="auto"/>
        <w:tabs>
          <w:tab w:val="left" w:pos="3544"/>
        </w:tabs>
        <w:spacing w:before="0" w:line="240" w:lineRule="auto"/>
        <w:ind w:left="-284" w:firstLine="502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 xml:space="preserve">- оказание работниками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 инвалидам помощи в преодолении барьеров, мешающих получению ими услуг наравне с другими лицами.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В случае невозможности полностью приспособить объект (здание, помещение), в котором предоставляется муниципальная услуга с учетом потребностей инвалидов </w:t>
      </w:r>
      <w:r w:rsidRPr="00274A1A">
        <w:rPr>
          <w:rFonts w:ascii="Times New Roman" w:hAnsi="Times New Roman" w:cs="Times New Roman"/>
          <w:bCs/>
        </w:rPr>
        <w:t>Отдел</w:t>
      </w:r>
      <w:r w:rsidRPr="00274A1A">
        <w:rPr>
          <w:rFonts w:ascii="Times New Roman" w:hAnsi="Times New Roman" w:cs="Times New Roman"/>
        </w:rPr>
        <w:t xml:space="preserve"> в соответствии с частью 4 статьи 15 Федерального закона от 24.11.1995  № 181-ФЗ «О социальной защите инвалидов в Российской Федерации» должен принимать меры для обеспечения доступа инвалидов к месту предоставления муниципальной услуги, либо, когда </w:t>
      </w:r>
      <w:proofErr w:type="gramStart"/>
      <w:r w:rsidRPr="00274A1A">
        <w:rPr>
          <w:rFonts w:ascii="Times New Roman" w:hAnsi="Times New Roman" w:cs="Times New Roman"/>
        </w:rPr>
        <w:t>это</w:t>
      </w:r>
      <w:proofErr w:type="gramEnd"/>
      <w:r w:rsidRPr="00274A1A">
        <w:rPr>
          <w:rFonts w:ascii="Times New Roman" w:hAnsi="Times New Roman" w:cs="Times New Roman"/>
        </w:rPr>
        <w:t xml:space="preserve"> возможно, обеспечить ее предоставление по месту жительства инвалида или в дистанционном режиме.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color w:val="000000"/>
          <w:sz w:val="24"/>
          <w:szCs w:val="24"/>
        </w:rPr>
      </w:pPr>
      <w:bookmarkStart w:id="9" w:name="bookmark9"/>
      <w:r w:rsidRPr="00274A1A">
        <w:rPr>
          <w:rStyle w:val="11"/>
          <w:color w:val="000000"/>
          <w:sz w:val="24"/>
          <w:szCs w:val="24"/>
        </w:rPr>
        <w:t>Показатели доступности и качества муниципальной услуги</w:t>
      </w:r>
      <w:bookmarkEnd w:id="9"/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2.24. Основными показателями доступности предоставления муниципальной услуги являются наличие полной и понятной информации о порядке, сроках и ходе предоставления муниципальной услуги в информационно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softHyphen/>
        <w:t>-телекоммуникационных сетях общего пользования (в том числе в сети «Интернет»), средствах массовой информации;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2.25.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Основными показателями качества предоставления муниципальной услуги являются: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отсутствие нарушений со стороны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 установленных сроков в процессе предоставления муниципальной услуги;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отсутствие заявлений об оспаривании решений, действий (бездействия)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итогам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4B1978" w:rsidRPr="00274A1A" w:rsidRDefault="004B1978" w:rsidP="004B1978">
      <w:pPr>
        <w:pStyle w:val="af1"/>
        <w:tabs>
          <w:tab w:val="left" w:pos="1477"/>
          <w:tab w:val="left" w:pos="582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2.26. Предоставление</w:t>
      </w:r>
      <w:r w:rsidRPr="00274A1A">
        <w:rPr>
          <w:rFonts w:ascii="Times New Roman" w:hAnsi="Times New Roman" w:cs="Times New Roman"/>
          <w:spacing w:val="-9"/>
        </w:rPr>
        <w:t xml:space="preserve"> </w:t>
      </w:r>
      <w:r w:rsidRPr="00274A1A">
        <w:rPr>
          <w:rFonts w:ascii="Times New Roman" w:hAnsi="Times New Roman" w:cs="Times New Roman"/>
        </w:rPr>
        <w:t>муниципальной услуги по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экстерриториальному принципу осуществляется в части обеспечения возможности</w:t>
      </w:r>
      <w:r w:rsidRPr="00274A1A">
        <w:rPr>
          <w:rFonts w:ascii="Times New Roman" w:hAnsi="Times New Roman" w:cs="Times New Roman"/>
          <w:spacing w:val="-68"/>
        </w:rPr>
        <w:t xml:space="preserve"> </w:t>
      </w:r>
      <w:r w:rsidRPr="00274A1A">
        <w:rPr>
          <w:rFonts w:ascii="Times New Roman" w:hAnsi="Times New Roman" w:cs="Times New Roman"/>
        </w:rPr>
        <w:t>подачи заявлений и получения результата муниципальной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Заполненное заявление о предоставлении муниципальной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отправляется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вместе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прикрепленными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электронными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образами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необходимыми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услуги на почту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 xml:space="preserve">бщеобразовательной организации. </w:t>
      </w:r>
    </w:p>
    <w:p w:rsidR="004B1978" w:rsidRPr="00274A1A" w:rsidRDefault="004B1978" w:rsidP="004B1978">
      <w:pPr>
        <w:pStyle w:val="af1"/>
        <w:tabs>
          <w:tab w:val="left" w:pos="133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Электронные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документы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представляются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следующих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форматах:</w:t>
      </w:r>
    </w:p>
    <w:p w:rsidR="004B1978" w:rsidRPr="00274A1A" w:rsidRDefault="004B1978" w:rsidP="004B1978">
      <w:pPr>
        <w:pStyle w:val="af1"/>
        <w:tabs>
          <w:tab w:val="left" w:pos="133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а)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274A1A">
        <w:rPr>
          <w:rFonts w:ascii="Times New Roman" w:hAnsi="Times New Roman" w:cs="Times New Roman"/>
        </w:rPr>
        <w:t>xml</w:t>
      </w:r>
      <w:proofErr w:type="spellEnd"/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-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формализованных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документов;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б) </w:t>
      </w:r>
      <w:proofErr w:type="spellStart"/>
      <w:r w:rsidRPr="00274A1A">
        <w:rPr>
          <w:sz w:val="24"/>
          <w:szCs w:val="24"/>
        </w:rPr>
        <w:t>doc</w:t>
      </w:r>
      <w:proofErr w:type="spellEnd"/>
      <w:r w:rsidRPr="00274A1A">
        <w:rPr>
          <w:sz w:val="24"/>
          <w:szCs w:val="24"/>
        </w:rPr>
        <w:t xml:space="preserve">, </w:t>
      </w:r>
      <w:proofErr w:type="spellStart"/>
      <w:r w:rsidRPr="00274A1A">
        <w:rPr>
          <w:sz w:val="24"/>
          <w:szCs w:val="24"/>
        </w:rPr>
        <w:t>docx</w:t>
      </w:r>
      <w:proofErr w:type="spellEnd"/>
      <w:r w:rsidRPr="00274A1A">
        <w:rPr>
          <w:sz w:val="24"/>
          <w:szCs w:val="24"/>
        </w:rPr>
        <w:t xml:space="preserve">, </w:t>
      </w:r>
      <w:proofErr w:type="spellStart"/>
      <w:r w:rsidRPr="00274A1A">
        <w:rPr>
          <w:sz w:val="24"/>
          <w:szCs w:val="24"/>
        </w:rPr>
        <w:t>odt</w:t>
      </w:r>
      <w:proofErr w:type="spellEnd"/>
      <w:r w:rsidRPr="00274A1A">
        <w:rPr>
          <w:sz w:val="24"/>
          <w:szCs w:val="24"/>
        </w:rPr>
        <w:t xml:space="preserve"> - для документов с текстовым содержанием, не включающим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формулы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(за исключением документов, указанных в подпункте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"в" настоящего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пункта);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в)</w:t>
      </w:r>
      <w:r w:rsidRPr="00274A1A">
        <w:rPr>
          <w:spacing w:val="-5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-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xlsx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-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ods</w:t>
      </w:r>
      <w:proofErr w:type="spellEnd"/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-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содержащих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расчеты;</w:t>
      </w:r>
    </w:p>
    <w:p w:rsidR="004B1978" w:rsidRPr="00274A1A" w:rsidRDefault="004B1978" w:rsidP="004B1978">
      <w:pPr>
        <w:pStyle w:val="aa"/>
        <w:tabs>
          <w:tab w:val="left" w:pos="3348"/>
          <w:tab w:val="left" w:pos="7400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г)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pdf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jpg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jpeg</w:t>
      </w:r>
      <w:proofErr w:type="spellEnd"/>
      <w:r w:rsidRPr="00274A1A">
        <w:rPr>
          <w:sz w:val="24"/>
          <w:szCs w:val="24"/>
        </w:rPr>
        <w:t xml:space="preserve"> - для документов с текстовым содержанием, в том числе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включающих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формулы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 (или)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графические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изображения (за исключением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 указанных в подпункте "в" настоящего пункта), а также документов с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графическим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содержанием.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Допускается формирование электронного документа путем сканирования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непосредственно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оригинала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</w:t>
      </w:r>
      <w:r w:rsidRPr="00274A1A">
        <w:rPr>
          <w:spacing w:val="54"/>
          <w:sz w:val="24"/>
          <w:szCs w:val="24"/>
        </w:rPr>
        <w:t xml:space="preserve"> </w:t>
      </w:r>
      <w:r w:rsidRPr="00274A1A">
        <w:rPr>
          <w:sz w:val="24"/>
          <w:szCs w:val="24"/>
        </w:rPr>
        <w:t>(использование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копий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не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допускается),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которое осуществляется с сохранением ориентации оригинала документа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разрешении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300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-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500</w:t>
      </w:r>
      <w:r w:rsidRPr="00274A1A">
        <w:rPr>
          <w:spacing w:val="-3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dpi</w:t>
      </w:r>
      <w:proofErr w:type="spellEnd"/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lastRenderedPageBreak/>
        <w:t>(масштаб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1:1)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использованием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следующих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режимов: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«черно-белый»</w:t>
      </w:r>
      <w:r w:rsidRPr="00274A1A">
        <w:rPr>
          <w:rFonts w:ascii="Times New Roman" w:hAnsi="Times New Roman" w:cs="Times New Roman"/>
          <w:spacing w:val="39"/>
        </w:rPr>
        <w:t xml:space="preserve"> </w:t>
      </w:r>
      <w:r w:rsidRPr="00274A1A">
        <w:rPr>
          <w:rFonts w:ascii="Times New Roman" w:hAnsi="Times New Roman" w:cs="Times New Roman"/>
        </w:rPr>
        <w:t>(при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отсутствии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документе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графических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изображений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proofErr w:type="gramEnd"/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(или)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цветного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текста);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«оттенки серого»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(при наличии в документе графических изображений,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отличных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от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цветного графического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изображения);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«цветной»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или</w:t>
      </w:r>
      <w:r w:rsidRPr="00274A1A">
        <w:rPr>
          <w:rFonts w:ascii="Times New Roman" w:hAnsi="Times New Roman" w:cs="Times New Roman"/>
          <w:spacing w:val="30"/>
        </w:rPr>
        <w:t xml:space="preserve"> </w:t>
      </w:r>
      <w:r w:rsidRPr="00274A1A">
        <w:rPr>
          <w:rFonts w:ascii="Times New Roman" w:hAnsi="Times New Roman" w:cs="Times New Roman"/>
        </w:rPr>
        <w:t>«режим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полной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цветопередачи»</w:t>
      </w:r>
      <w:r w:rsidRPr="00274A1A">
        <w:rPr>
          <w:rFonts w:ascii="Times New Roman" w:hAnsi="Times New Roman" w:cs="Times New Roman"/>
          <w:spacing w:val="28"/>
        </w:rPr>
        <w:t xml:space="preserve"> </w:t>
      </w:r>
      <w:r w:rsidRPr="00274A1A">
        <w:rPr>
          <w:rFonts w:ascii="Times New Roman" w:hAnsi="Times New Roman" w:cs="Times New Roman"/>
        </w:rPr>
        <w:t>(при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наличии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документе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цветных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графических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изображений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либо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цветного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текста);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сохранением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всех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аутентичных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признаков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подлинности,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а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именно: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графической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подписи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лица,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печати,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углового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штампа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бланка;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количество файлов должно соответствовать количеству документов,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каждый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из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которых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содержит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текстовую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(или)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графическую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информацию.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Электронные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документы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должны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обеспечивать: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возможность идентифицировать документ и количество листов в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документе;</w:t>
      </w:r>
    </w:p>
    <w:p w:rsidR="004B1978" w:rsidRPr="00274A1A" w:rsidRDefault="004B1978" w:rsidP="004B1978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документов,</w:t>
      </w:r>
      <w:r w:rsidRPr="00274A1A">
        <w:rPr>
          <w:rFonts w:ascii="Times New Roman" w:hAnsi="Times New Roman" w:cs="Times New Roman"/>
          <w:spacing w:val="-10"/>
        </w:rPr>
        <w:t xml:space="preserve"> </w:t>
      </w:r>
      <w:r w:rsidRPr="00274A1A">
        <w:rPr>
          <w:rFonts w:ascii="Times New Roman" w:hAnsi="Times New Roman" w:cs="Times New Roman"/>
        </w:rPr>
        <w:t>содержащих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структурированные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по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частям,</w:t>
      </w:r>
      <w:r w:rsidRPr="00274A1A">
        <w:rPr>
          <w:rFonts w:ascii="Times New Roman" w:hAnsi="Times New Roman" w:cs="Times New Roman"/>
          <w:spacing w:val="-9"/>
        </w:rPr>
        <w:t xml:space="preserve"> </w:t>
      </w:r>
      <w:r w:rsidRPr="00274A1A">
        <w:rPr>
          <w:rFonts w:ascii="Times New Roman" w:hAnsi="Times New Roman" w:cs="Times New Roman"/>
        </w:rPr>
        <w:t>главам,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разделам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(подразделам) данные и закладки, обеспечивающие переходы по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оглавлению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(или)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к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содержащимся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тексте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рисункам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таблицам.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 Документы,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подлежащие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представлению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форматах</w:t>
      </w:r>
      <w:r w:rsidRPr="00274A1A">
        <w:rPr>
          <w:spacing w:val="42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1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xlsx</w:t>
      </w:r>
      <w:proofErr w:type="spellEnd"/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или</w:t>
      </w:r>
      <w:r w:rsidRPr="00274A1A">
        <w:rPr>
          <w:spacing w:val="113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ods</w:t>
      </w:r>
      <w:proofErr w:type="spellEnd"/>
      <w:r w:rsidRPr="00274A1A">
        <w:rPr>
          <w:sz w:val="24"/>
          <w:szCs w:val="24"/>
        </w:rPr>
        <w:t>, формируются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виде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отдельного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электронного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документа.</w:t>
      </w:r>
    </w:p>
    <w:p w:rsidR="004B1978" w:rsidRPr="00274A1A" w:rsidRDefault="004B1978" w:rsidP="004B1978">
      <w:pPr>
        <w:tabs>
          <w:tab w:val="left" w:pos="993"/>
        </w:tabs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bookmarkStart w:id="10" w:name="bookmark11"/>
      <w:r w:rsidRPr="00274A1A">
        <w:rPr>
          <w:rFonts w:ascii="Times New Roman" w:hAnsi="Times New Roman" w:cs="Times New Roman"/>
          <w:b/>
          <w:bCs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Исчерпывающий перечень административных процедур </w:t>
      </w:r>
      <w:bookmarkEnd w:id="10"/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3.1. Предоставление муниципальной услуги включает в себя следующие административные процедуры: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- прием и регистрация заявления и иных документов, необходимых для предоставления муниципальной услуги; получение сведений посредством СМЭВ; рассмотрение документов и сведений; принятие решения; выдача промежуточного результата;</w:t>
      </w:r>
    </w:p>
    <w:p w:rsidR="004B1978" w:rsidRPr="00274A1A" w:rsidRDefault="004B1978" w:rsidP="004B1978">
      <w:pPr>
        <w:pStyle w:val="12"/>
        <w:keepNext/>
        <w:keepLines/>
        <w:spacing w:line="240" w:lineRule="auto"/>
        <w:ind w:left="-284" w:firstLine="502"/>
        <w:contextualSpacing/>
        <w:rPr>
          <w:rStyle w:val="6"/>
          <w:bCs/>
          <w:i w:val="0"/>
          <w:color w:val="000000"/>
          <w:sz w:val="24"/>
          <w:szCs w:val="24"/>
        </w:rPr>
      </w:pPr>
      <w:bookmarkStart w:id="11" w:name="bookmark12"/>
      <w:r w:rsidRPr="00274A1A">
        <w:rPr>
          <w:rStyle w:val="6"/>
          <w:bCs/>
          <w:i w:val="0"/>
          <w:color w:val="000000"/>
          <w:sz w:val="24"/>
          <w:szCs w:val="24"/>
        </w:rPr>
        <w:t xml:space="preserve">- рассмотрение документов и сведений; </w:t>
      </w:r>
    </w:p>
    <w:p w:rsidR="004B1978" w:rsidRPr="00274A1A" w:rsidRDefault="004B1978" w:rsidP="004B1978">
      <w:pPr>
        <w:pStyle w:val="12"/>
        <w:keepNext/>
        <w:keepLines/>
        <w:spacing w:line="240" w:lineRule="auto"/>
        <w:ind w:left="-284" w:firstLine="502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>- принятие решения;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>- выдача результата.</w:t>
      </w:r>
    </w:p>
    <w:p w:rsidR="004B1978" w:rsidRPr="00274A1A" w:rsidRDefault="004B1978" w:rsidP="004B1978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 xml:space="preserve">Порядок административных процедур (действий) при личном обращении заявителя в </w:t>
      </w:r>
      <w:bookmarkStart w:id="12" w:name="_Hlk174867955"/>
      <w:r>
        <w:rPr>
          <w:rFonts w:ascii="Times New Roman" w:hAnsi="Times New Roman" w:cs="Times New Roman"/>
          <w:b/>
        </w:rPr>
        <w:t>о</w:t>
      </w:r>
      <w:r w:rsidRPr="00274A1A">
        <w:rPr>
          <w:rFonts w:ascii="Times New Roman" w:hAnsi="Times New Roman" w:cs="Times New Roman"/>
          <w:b/>
        </w:rPr>
        <w:t>бщеобразовательную организацию</w:t>
      </w:r>
      <w:bookmarkEnd w:id="12"/>
    </w:p>
    <w:p w:rsidR="004B1978" w:rsidRPr="00274A1A" w:rsidRDefault="004B1978" w:rsidP="004B1978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3.2. Основанием для предоставления муниципальной услуги:</w:t>
      </w:r>
    </w:p>
    <w:p w:rsidR="004B1978" w:rsidRPr="00274A1A" w:rsidRDefault="004B1978" w:rsidP="004B1978">
      <w:pPr>
        <w:shd w:val="clear" w:color="auto" w:fill="FFFFFF"/>
        <w:ind w:left="-284" w:firstLine="502"/>
        <w:contextualSpacing/>
        <w:jc w:val="both"/>
        <w:rPr>
          <w:rFonts w:ascii="Times New Roman" w:hAnsi="Times New Roman" w:cs="Times New Roman"/>
          <w:spacing w:val="1"/>
        </w:rPr>
      </w:pPr>
      <w:r w:rsidRPr="00274A1A">
        <w:rPr>
          <w:rFonts w:ascii="Times New Roman" w:hAnsi="Times New Roman" w:cs="Times New Roman"/>
          <w:bCs/>
        </w:rPr>
        <w:t xml:space="preserve">3.2.1. </w:t>
      </w:r>
      <w:r w:rsidRPr="00274A1A">
        <w:rPr>
          <w:rFonts w:ascii="Times New Roman" w:hAnsi="Times New Roman" w:cs="Times New Roman"/>
          <w:spacing w:val="1"/>
        </w:rPr>
        <w:t xml:space="preserve">Прием и регистрация заявления о предоставлении муниципальной услуги: 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Основанием для начала предоставления муниципальной услуги является личное обращение заявителя в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бщеобразовательную организацию.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74A1A">
        <w:rPr>
          <w:rFonts w:ascii="Times New Roman" w:hAnsi="Times New Roman" w:cs="Times New Roman"/>
        </w:rPr>
        <w:t>на прием заявлений: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устанавливает предмет обращения;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устанавливает личность заявителя </w:t>
      </w:r>
      <w:r w:rsidRPr="00274A1A">
        <w:rPr>
          <w:rFonts w:ascii="Times New Roman" w:hAnsi="Times New Roman" w:cs="Times New Roman"/>
          <w:bCs/>
        </w:rPr>
        <w:t>в ходе личного приема посредством предъявления паспорта гражданина Российской Федерации либо иного документа, удостоверяющего личность;</w:t>
      </w:r>
    </w:p>
    <w:p w:rsidR="004B1978" w:rsidRPr="00274A1A" w:rsidRDefault="004B1978" w:rsidP="004B1978">
      <w:pPr>
        <w:pStyle w:val="af1"/>
        <w:tabs>
          <w:tab w:val="left" w:pos="567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проверяет полномочия представителя заявителя посредством предъявления паспорта гражданина, действующего по доверенности;</w:t>
      </w:r>
    </w:p>
    <w:p w:rsidR="004B1978" w:rsidRPr="00274A1A" w:rsidRDefault="004B1978" w:rsidP="004B197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4"/>
        </w:rPr>
        <w:t xml:space="preserve">проверяет правильность заполнения заявления (при отсутствии у заявителя заполненного </w:t>
      </w:r>
      <w:r w:rsidRPr="00274A1A">
        <w:rPr>
          <w:rFonts w:ascii="Times New Roman" w:hAnsi="Times New Roman" w:cs="Times New Roman"/>
        </w:rPr>
        <w:t>заявления или неправильном его заполнении специалист оказывает содействие в его заполнении);</w:t>
      </w:r>
    </w:p>
    <w:p w:rsidR="004B1978" w:rsidRPr="00274A1A" w:rsidRDefault="004B1978" w:rsidP="004B197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5"/>
        </w:rPr>
        <w:t>устанавливает факт наличия (либо отсутствия) оснований для отказа в приеме заявления и в</w:t>
      </w:r>
      <w:r w:rsidRPr="00274A1A">
        <w:rPr>
          <w:rFonts w:ascii="Times New Roman" w:hAnsi="Times New Roman" w:cs="Times New Roman"/>
          <w:spacing w:val="1"/>
        </w:rPr>
        <w:t xml:space="preserve">озвращает заявление заявителю, либо </w:t>
      </w:r>
      <w:r w:rsidRPr="00274A1A">
        <w:rPr>
          <w:rFonts w:ascii="Times New Roman" w:hAnsi="Times New Roman" w:cs="Times New Roman"/>
        </w:rPr>
        <w:t>отправляет почтовой связью.</w:t>
      </w:r>
    </w:p>
    <w:p w:rsidR="004B1978" w:rsidRPr="00274A1A" w:rsidRDefault="004B1978" w:rsidP="004B1978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  <w:spacing w:val="1"/>
        </w:rPr>
      </w:pPr>
      <w:r w:rsidRPr="00274A1A">
        <w:rPr>
          <w:rFonts w:ascii="Times New Roman" w:hAnsi="Times New Roman" w:cs="Times New Roman"/>
          <w:spacing w:val="1"/>
        </w:rPr>
        <w:t>3.2.2. Проверка предоставленной документации.</w:t>
      </w:r>
    </w:p>
    <w:p w:rsidR="004B1978" w:rsidRPr="00274A1A" w:rsidRDefault="004B1978" w:rsidP="004B1978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Основанием для начала административной процедуры является получение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организацией  документов, предусмотренных пунктом 2.10 настоящего Административного регламента. </w:t>
      </w:r>
    </w:p>
    <w:p w:rsidR="004B1978" w:rsidRPr="00274A1A" w:rsidRDefault="004B1978" w:rsidP="004B1978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1"/>
        </w:rPr>
        <w:t>Должностное лицо, уполномоченное на прием и проверку документов:</w:t>
      </w:r>
    </w:p>
    <w:p w:rsidR="004B1978" w:rsidRPr="00274A1A" w:rsidRDefault="004B1978" w:rsidP="004B1978">
      <w:pPr>
        <w:shd w:val="clear" w:color="auto" w:fill="FFFFFF"/>
        <w:tabs>
          <w:tab w:val="left" w:pos="960"/>
        </w:tabs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8"/>
        </w:rPr>
        <w:lastRenderedPageBreak/>
        <w:t>- рассматривает поступившие с заявлением документы, сверяет их с оригиналами, определяет полноту и достоверность представленных документов;</w:t>
      </w:r>
      <w:r w:rsidRPr="00274A1A">
        <w:rPr>
          <w:rFonts w:ascii="Times New Roman" w:hAnsi="Times New Roman" w:cs="Times New Roman"/>
        </w:rPr>
        <w:t xml:space="preserve"> 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tabs>
          <w:tab w:val="left" w:pos="0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при установлении фактов отсутствия необходимых документов, несоответствия представленных документов требованиям </w:t>
      </w:r>
      <w:r w:rsidRPr="00274A1A">
        <w:rPr>
          <w:rFonts w:ascii="Times New Roman" w:hAnsi="Times New Roman" w:cs="Times New Roman"/>
          <w:spacing w:val="1"/>
        </w:rPr>
        <w:t xml:space="preserve">должностное лицо </w:t>
      </w:r>
      <w:r w:rsidRPr="00274A1A">
        <w:rPr>
          <w:rFonts w:ascii="Times New Roman" w:hAnsi="Times New Roman" w:cs="Times New Roman"/>
        </w:rPr>
        <w:t>уведомляет заявителя о наличии препятствий для представления муниципальной услуги, объясняет заявителю содержание выявленных недостатков представленных документов и предлагает принять меры по их устранению;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tabs>
          <w:tab w:val="left" w:pos="0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при согласии заявителя устранить препятствия </w:t>
      </w:r>
      <w:r w:rsidRPr="00274A1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74A1A">
        <w:rPr>
          <w:rFonts w:ascii="Times New Roman" w:hAnsi="Times New Roman" w:cs="Times New Roman"/>
        </w:rPr>
        <w:t>на прием и проверку  заявлений, возвращает представленные документы;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tabs>
          <w:tab w:val="left" w:pos="0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при несогласии заявителя устранить препятствия </w:t>
      </w:r>
      <w:r w:rsidRPr="00274A1A">
        <w:rPr>
          <w:rFonts w:ascii="Times New Roman" w:hAnsi="Times New Roman" w:cs="Times New Roman"/>
          <w:spacing w:val="1"/>
        </w:rPr>
        <w:t>должностное лицо</w:t>
      </w:r>
      <w:r w:rsidRPr="00274A1A">
        <w:rPr>
          <w:rFonts w:ascii="Times New Roman" w:hAnsi="Times New Roman" w:cs="Times New Roman"/>
        </w:rPr>
        <w:t xml:space="preserve"> обращает его внимание, что указанное обстоятельство может препятствовать предоставлению муниципальной услуги;</w:t>
      </w:r>
    </w:p>
    <w:p w:rsidR="004B1978" w:rsidRPr="00274A1A" w:rsidRDefault="004B1978" w:rsidP="004B1978">
      <w:pPr>
        <w:pStyle w:val="af1"/>
        <w:widowControl/>
        <w:numPr>
          <w:ilvl w:val="0"/>
          <w:numId w:val="24"/>
        </w:numPr>
        <w:tabs>
          <w:tab w:val="left" w:pos="0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получение документов от заявителя фиксируется </w:t>
      </w:r>
      <w:r w:rsidRPr="00274A1A">
        <w:rPr>
          <w:rFonts w:ascii="Times New Roman" w:hAnsi="Times New Roman" w:cs="Times New Roman"/>
          <w:spacing w:val="1"/>
        </w:rPr>
        <w:t>должностным лицом, уполномоченным</w:t>
      </w:r>
      <w:r w:rsidRPr="00274A1A">
        <w:rPr>
          <w:rFonts w:ascii="Times New Roman" w:hAnsi="Times New Roman" w:cs="Times New Roman"/>
        </w:rPr>
        <w:t xml:space="preserve"> на прием заявлений, путем выполнения регистрационной записи в книге учета входящих документов;</w:t>
      </w:r>
    </w:p>
    <w:p w:rsidR="004B1978" w:rsidRPr="00274A1A" w:rsidRDefault="004B1978" w:rsidP="004B1978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3.2.3. Выдача документов заявителю:</w:t>
      </w:r>
    </w:p>
    <w:p w:rsidR="004B1978" w:rsidRPr="00274A1A" w:rsidRDefault="004B1978" w:rsidP="004B1978">
      <w:pPr>
        <w:numPr>
          <w:ilvl w:val="0"/>
          <w:numId w:val="24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ind w:left="-284" w:firstLine="502"/>
        <w:jc w:val="both"/>
        <w:rPr>
          <w:rStyle w:val="6"/>
          <w:rFonts w:cs="Times New Roman"/>
          <w:b w:val="0"/>
          <w:i w:val="0"/>
          <w:color w:val="auto"/>
          <w:sz w:val="24"/>
        </w:rPr>
      </w:pPr>
      <w:r w:rsidRPr="00274A1A">
        <w:rPr>
          <w:rFonts w:ascii="Times New Roman" w:hAnsi="Times New Roman" w:cs="Times New Roman"/>
          <w:spacing w:val="1"/>
        </w:rPr>
        <w:t xml:space="preserve">Должностное  лицо,  уполномоченное </w:t>
      </w:r>
      <w:r w:rsidRPr="00274A1A">
        <w:rPr>
          <w:rFonts w:ascii="Times New Roman" w:hAnsi="Times New Roman" w:cs="Times New Roman"/>
          <w:spacing w:val="4"/>
        </w:rPr>
        <w:t xml:space="preserve">на выдачу </w:t>
      </w:r>
      <w:r w:rsidRPr="00274A1A">
        <w:rPr>
          <w:rFonts w:ascii="Times New Roman" w:hAnsi="Times New Roman" w:cs="Times New Roman"/>
        </w:rPr>
        <w:t xml:space="preserve">уведомления </w:t>
      </w:r>
      <w:r w:rsidRPr="00274A1A">
        <w:rPr>
          <w:rFonts w:ascii="Times New Roman" w:hAnsi="Times New Roman" w:cs="Times New Roman"/>
          <w:color w:val="auto"/>
        </w:rPr>
        <w:t>о предоставлении муниципальной услуги «</w:t>
      </w:r>
      <w:r w:rsidRPr="00AF3669">
        <w:rPr>
          <w:rFonts w:ascii="Times New Roman" w:hAnsi="Times New Roman" w:cs="Times New Roman"/>
          <w:color w:val="auto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rFonts w:ascii="Times New Roman" w:hAnsi="Times New Roman" w:cs="Times New Roman"/>
        </w:rPr>
        <w:t>» выдает заявител</w:t>
      </w:r>
      <w:proofErr w:type="gramStart"/>
      <w:r w:rsidRPr="00274A1A">
        <w:rPr>
          <w:rFonts w:ascii="Times New Roman" w:hAnsi="Times New Roman" w:cs="Times New Roman"/>
        </w:rPr>
        <w:t>ю(</w:t>
      </w:r>
      <w:proofErr w:type="gramEnd"/>
      <w:r w:rsidRPr="00274A1A">
        <w:rPr>
          <w:rFonts w:ascii="Times New Roman" w:hAnsi="Times New Roman" w:cs="Times New Roman"/>
        </w:rPr>
        <w:t>ям), уполномоченному представителю лично под роспись.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Перечень административных процедур (действий) при предоставлении муниципальной услуги в электронной форме </w:t>
      </w:r>
      <w:bookmarkEnd w:id="11"/>
    </w:p>
    <w:p w:rsidR="004B1978" w:rsidRPr="00274A1A" w:rsidRDefault="004B1978" w:rsidP="004B1978">
      <w:pPr>
        <w:pStyle w:val="af1"/>
        <w:tabs>
          <w:tab w:val="left" w:pos="1338"/>
          <w:tab w:val="left" w:pos="6141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3.3. При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электронной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форме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заявителю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обеспечиваются: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получение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информации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порядке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сроках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услуги;</w:t>
      </w:r>
      <w:r w:rsidRPr="00274A1A">
        <w:rPr>
          <w:spacing w:val="1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pacing w:val="1"/>
          <w:sz w:val="24"/>
          <w:szCs w:val="24"/>
        </w:rPr>
        <w:t xml:space="preserve">- </w:t>
      </w:r>
      <w:r w:rsidRPr="00274A1A">
        <w:rPr>
          <w:sz w:val="24"/>
          <w:szCs w:val="24"/>
        </w:rPr>
        <w:t>формирование</w:t>
      </w:r>
      <w:r w:rsidRPr="00274A1A">
        <w:rPr>
          <w:spacing w:val="-13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- прием и регистрация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организацией заявления и иных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документов, необходимых для предоставления муниципальной 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4B1978" w:rsidRPr="00274A1A" w:rsidRDefault="004B1978" w:rsidP="004B1978">
      <w:pPr>
        <w:pStyle w:val="aa"/>
        <w:tabs>
          <w:tab w:val="left" w:pos="7695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получение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результата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услуги;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получение сведений о ходе рассмотрения заявления;</w:t>
      </w:r>
      <w:r w:rsidRPr="00274A1A">
        <w:rPr>
          <w:spacing w:val="1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pacing w:val="1"/>
          <w:sz w:val="24"/>
          <w:szCs w:val="24"/>
        </w:rPr>
        <w:t xml:space="preserve">- </w:t>
      </w:r>
      <w:r w:rsidRPr="00274A1A">
        <w:rPr>
          <w:sz w:val="24"/>
          <w:szCs w:val="24"/>
        </w:rPr>
        <w:t>осуществление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оценки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качества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4B1978" w:rsidRPr="00274A1A" w:rsidRDefault="004B1978" w:rsidP="004B1978">
      <w:pPr>
        <w:pStyle w:val="aa"/>
        <w:tabs>
          <w:tab w:val="left" w:pos="5265"/>
        </w:tabs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досудебное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(внесудебное) обжалование решений и действий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(бездействия)</w:t>
      </w:r>
      <w:r w:rsidRPr="00274A1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о</w:t>
      </w:r>
      <w:r w:rsidRPr="00274A1A">
        <w:rPr>
          <w:spacing w:val="1"/>
          <w:sz w:val="24"/>
          <w:szCs w:val="24"/>
        </w:rPr>
        <w:t xml:space="preserve">бщеобразовательной организации  </w:t>
      </w:r>
      <w:r w:rsidRPr="00274A1A">
        <w:rPr>
          <w:sz w:val="24"/>
          <w:szCs w:val="24"/>
        </w:rPr>
        <w:t>либо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действия (бездействие) должностных лиц</w:t>
      </w:r>
      <w:r w:rsidRPr="00274A1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о</w:t>
      </w:r>
      <w:r w:rsidRPr="00274A1A">
        <w:rPr>
          <w:spacing w:val="1"/>
          <w:sz w:val="24"/>
          <w:szCs w:val="24"/>
        </w:rPr>
        <w:t>бщеобразовательной организации</w:t>
      </w:r>
      <w:r w:rsidRPr="00274A1A">
        <w:rPr>
          <w:sz w:val="24"/>
          <w:szCs w:val="24"/>
        </w:rPr>
        <w:t>,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предоставляющих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муниципальную</w:t>
      </w:r>
      <w:r w:rsidRPr="00274A1A">
        <w:rPr>
          <w:spacing w:val="-67"/>
          <w:sz w:val="24"/>
          <w:szCs w:val="24"/>
        </w:rPr>
        <w:t xml:space="preserve">    </w:t>
      </w:r>
      <w:r w:rsidRPr="00274A1A">
        <w:rPr>
          <w:sz w:val="24"/>
          <w:szCs w:val="24"/>
        </w:rPr>
        <w:t>услугу.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Порядок осуществления административных процедур (действий) в электронной форме </w:t>
      </w:r>
    </w:p>
    <w:p w:rsidR="004B1978" w:rsidRPr="00274A1A" w:rsidRDefault="004B1978" w:rsidP="004B1978">
      <w:pPr>
        <w:tabs>
          <w:tab w:val="left" w:pos="133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bookmarkStart w:id="13" w:name="bookmark13"/>
      <w:r w:rsidRPr="00274A1A">
        <w:rPr>
          <w:rFonts w:ascii="Times New Roman" w:hAnsi="Times New Roman" w:cs="Times New Roman"/>
        </w:rPr>
        <w:t>3.4. Формирование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заявления.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Формирование заявления осуществляется посредством заполнения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электронной формы заявления без необходимости дополнительной</w:t>
      </w:r>
      <w:r w:rsidRPr="00274A1A">
        <w:rPr>
          <w:spacing w:val="-67"/>
          <w:sz w:val="24"/>
          <w:szCs w:val="24"/>
        </w:rPr>
        <w:t xml:space="preserve">    </w:t>
      </w:r>
      <w:r w:rsidRPr="00274A1A">
        <w:rPr>
          <w:sz w:val="24"/>
          <w:szCs w:val="24"/>
        </w:rPr>
        <w:t>подачи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какой-либо иной форме. Подача заявления осуществляется через электронную почту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организации.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Форматно-логическая проверка сформированного заявления осуществляется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после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заполнения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каждого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из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полей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заявления.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выявлении некорректно заполненного поля электронной формы заявления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заявитель уведомляется о характере выявленной ошибки и порядке ее устранения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посредством информационного сообщения непосредственно в электронной форме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заявления, так как муниципальная услуга не является массовой социально – </w:t>
      </w:r>
      <w:proofErr w:type="gramStart"/>
      <w:r w:rsidRPr="00274A1A">
        <w:rPr>
          <w:sz w:val="24"/>
          <w:szCs w:val="24"/>
        </w:rPr>
        <w:t>значимой</w:t>
      </w:r>
      <w:proofErr w:type="gramEnd"/>
      <w:r w:rsidRPr="00274A1A">
        <w:rPr>
          <w:sz w:val="24"/>
          <w:szCs w:val="24"/>
        </w:rPr>
        <w:t xml:space="preserve"> оказывается через интернет. 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При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формировании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заявителю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обеспечивается: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а) возможность копирования и сохранения заявления и иных документов,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указанных в пунктах 2.10 настоящего Административного регламента,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б) возможность печати на бумажном носителе копии электронной формы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в) сохранение ранее введенных в электронную форму заявления значений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любой момент по желанию пользователя, в том числе при возникновении ошибок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ввода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возврате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lastRenderedPageBreak/>
        <w:t>повторного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ввода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значений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электронную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г) заполнение полей электронной формы заявления до начала ввода сведений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 с использованием сведений, размещенных в ЕСИА, в части, касающейся сведений, отсутствующих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ЕСИА;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proofErr w:type="spellStart"/>
      <w:r w:rsidRPr="00274A1A">
        <w:rPr>
          <w:sz w:val="24"/>
          <w:szCs w:val="24"/>
        </w:rPr>
        <w:t>д</w:t>
      </w:r>
      <w:proofErr w:type="spellEnd"/>
      <w:r w:rsidRPr="00274A1A">
        <w:rPr>
          <w:sz w:val="24"/>
          <w:szCs w:val="24"/>
        </w:rPr>
        <w:t>) возможность вернуться на любой из этапов заполнения электронной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формы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без</w:t>
      </w:r>
      <w:r w:rsidRPr="00274A1A">
        <w:rPr>
          <w:spacing w:val="-1"/>
          <w:sz w:val="24"/>
          <w:szCs w:val="24"/>
        </w:rPr>
        <w:t xml:space="preserve"> </w:t>
      </w:r>
      <w:proofErr w:type="gramStart"/>
      <w:r w:rsidRPr="00274A1A">
        <w:rPr>
          <w:sz w:val="24"/>
          <w:szCs w:val="24"/>
        </w:rPr>
        <w:t>потери</w:t>
      </w:r>
      <w:proofErr w:type="gramEnd"/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ранее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введенной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информации;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е) возможность доступа заявителя к ранее поданным им заявлениям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 течение не менее одного года, а также частично сформированных заявлений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–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течение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менее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3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месяцев.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 xml:space="preserve">Сформированное и подписанное </w:t>
      </w:r>
      <w:proofErr w:type="gramStart"/>
      <w:r w:rsidRPr="00274A1A">
        <w:rPr>
          <w:sz w:val="24"/>
          <w:szCs w:val="24"/>
        </w:rPr>
        <w:t>заявление</w:t>
      </w:r>
      <w:proofErr w:type="gramEnd"/>
      <w:r w:rsidRPr="00274A1A">
        <w:rPr>
          <w:sz w:val="24"/>
          <w:szCs w:val="24"/>
        </w:rPr>
        <w:t xml:space="preserve"> и иные документы, необходимые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для предоставления муниципальной услуги, направляются на электронную почту </w:t>
      </w:r>
      <w:r w:rsidRPr="00274A1A">
        <w:rPr>
          <w:spacing w:val="1"/>
          <w:sz w:val="24"/>
          <w:szCs w:val="24"/>
        </w:rPr>
        <w:t xml:space="preserve"> </w:t>
      </w:r>
      <w:bookmarkStart w:id="14" w:name="_Hlk174868489"/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bookmarkEnd w:id="14"/>
      <w:r w:rsidRPr="00274A1A">
        <w:rPr>
          <w:sz w:val="24"/>
          <w:szCs w:val="24"/>
        </w:rPr>
        <w:t>.</w:t>
      </w:r>
    </w:p>
    <w:p w:rsidR="004B1978" w:rsidRPr="00274A1A" w:rsidRDefault="004B1978" w:rsidP="004B1978">
      <w:pPr>
        <w:pStyle w:val="af1"/>
        <w:tabs>
          <w:tab w:val="left" w:pos="133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3.5. Общеобразовательная организация обеспечивает в срок не позднее 1 рабочего дня с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момента подачи заявления, а в случае его поступления в нерабочий или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праздничный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день,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– 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следующий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за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ним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первый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рабочий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день: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а)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прием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услуги, и направление заявителю электронного сообщения 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поступлении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б) регистрацию заявления и направление заявителю уведомления 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регистрации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либо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об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отказе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приеме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услуги.</w:t>
      </w:r>
    </w:p>
    <w:p w:rsidR="004B1978" w:rsidRPr="00274A1A" w:rsidRDefault="004B1978" w:rsidP="004B1978">
      <w:pPr>
        <w:pStyle w:val="af1"/>
        <w:tabs>
          <w:tab w:val="left" w:pos="133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3.6. Электронное заявление становится доступным для должностного лица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ответственного за прием и регистрацию заявления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(далее</w:t>
      </w:r>
      <w:r w:rsidRPr="00274A1A">
        <w:rPr>
          <w:rFonts w:ascii="Times New Roman" w:hAnsi="Times New Roman" w:cs="Times New Roman"/>
          <w:spacing w:val="50"/>
        </w:rPr>
        <w:t xml:space="preserve"> </w:t>
      </w:r>
      <w:r w:rsidRPr="00274A1A">
        <w:rPr>
          <w:rFonts w:ascii="Times New Roman" w:hAnsi="Times New Roman" w:cs="Times New Roman"/>
        </w:rPr>
        <w:t>–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ответственное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должностное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 xml:space="preserve">лицо) посредством электронной почты: </w:t>
      </w:r>
      <w:hyperlink r:id="rId11" w:history="1"/>
      <w:r w:rsidRPr="005456B5">
        <w:rPr>
          <w:rFonts w:ascii="Times New Roman" w:hAnsi="Times New Roman" w:cs="Times New Roman"/>
        </w:rPr>
        <w:t xml:space="preserve"> </w:t>
      </w:r>
      <w:proofErr w:type="spellStart"/>
      <w:r w:rsidRPr="005456B5">
        <w:rPr>
          <w:rFonts w:ascii="Times New Roman" w:hAnsi="Times New Roman" w:cs="Times New Roman"/>
          <w:lang w:val="en-US"/>
        </w:rPr>
        <w:t>lukovskoe</w:t>
      </w:r>
      <w:proofErr w:type="spellEnd"/>
      <w:r w:rsidRPr="005456B5">
        <w:rPr>
          <w:rFonts w:ascii="Times New Roman" w:hAnsi="Times New Roman" w:cs="Times New Roman"/>
        </w:rPr>
        <w:t>@</w:t>
      </w:r>
      <w:r w:rsidRPr="005456B5">
        <w:rPr>
          <w:rFonts w:ascii="Times New Roman" w:hAnsi="Times New Roman" w:cs="Times New Roman"/>
          <w:lang w:val="en-US"/>
        </w:rPr>
        <w:t>list</w:t>
      </w:r>
      <w:r w:rsidRPr="005456B5">
        <w:rPr>
          <w:rFonts w:ascii="Times New Roman" w:hAnsi="Times New Roman" w:cs="Times New Roman"/>
        </w:rPr>
        <w:t>.</w:t>
      </w:r>
      <w:proofErr w:type="spellStart"/>
      <w:r w:rsidRPr="005456B5">
        <w:rPr>
          <w:rFonts w:ascii="Times New Roman" w:hAnsi="Times New Roman" w:cs="Times New Roman"/>
          <w:lang w:val="en-US"/>
        </w:rPr>
        <w:t>ru</w:t>
      </w:r>
      <w:proofErr w:type="spellEnd"/>
      <w:r w:rsidRPr="005456B5">
        <w:rPr>
          <w:rFonts w:ascii="Times New Roman" w:hAnsi="Times New Roman" w:cs="Times New Roman"/>
        </w:rPr>
        <w:t>.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Ответственное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должностное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лицо: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- проверяет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наличие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электронных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с 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периодом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не реже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2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раз в день;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- рассматривает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поступившие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приложенные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образы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 xml:space="preserve">(документы); 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- производит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действия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соответствии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пунктом 3 настоящего Административного регламента;</w:t>
      </w:r>
      <w:r w:rsidRPr="00274A1A">
        <w:rPr>
          <w:sz w:val="24"/>
          <w:szCs w:val="24"/>
        </w:rPr>
        <w:tab/>
        <w:t xml:space="preserve"> </w:t>
      </w:r>
    </w:p>
    <w:p w:rsidR="004B1978" w:rsidRPr="00274A1A" w:rsidRDefault="004B1978" w:rsidP="004B1978">
      <w:pPr>
        <w:pStyle w:val="aa"/>
        <w:ind w:left="-284" w:firstLine="502"/>
        <w:rPr>
          <w:spacing w:val="-67"/>
          <w:sz w:val="24"/>
          <w:szCs w:val="24"/>
        </w:rPr>
      </w:pPr>
      <w:r w:rsidRPr="00274A1A">
        <w:rPr>
          <w:sz w:val="24"/>
          <w:szCs w:val="24"/>
        </w:rPr>
        <w:t>3.7. Заявителю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результата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обеспечивается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возможность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получения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документа:</w:t>
      </w:r>
      <w:r w:rsidRPr="00274A1A">
        <w:rPr>
          <w:spacing w:val="-67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aa"/>
        <w:ind w:left="-284" w:firstLine="502"/>
        <w:rPr>
          <w:sz w:val="24"/>
          <w:szCs w:val="24"/>
        </w:rPr>
      </w:pPr>
      <w:r w:rsidRPr="00274A1A">
        <w:rPr>
          <w:sz w:val="24"/>
          <w:szCs w:val="24"/>
        </w:rPr>
        <w:t>- в виде бумажного документа, подтверждающего содержание электронного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документа, который заявитель получает при личном обращении.</w:t>
      </w:r>
    </w:p>
    <w:p w:rsidR="004B1978" w:rsidRPr="00274A1A" w:rsidRDefault="004B1978" w:rsidP="004B1978">
      <w:pPr>
        <w:pStyle w:val="af1"/>
        <w:tabs>
          <w:tab w:val="left" w:pos="133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3.8. Оценка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качества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4B1978" w:rsidRPr="00274A1A" w:rsidRDefault="004B1978" w:rsidP="004B1978">
      <w:pPr>
        <w:pStyle w:val="aa"/>
        <w:tabs>
          <w:tab w:val="left" w:pos="5609"/>
          <w:tab w:val="left" w:pos="6727"/>
        </w:tabs>
        <w:ind w:left="-284" w:firstLine="502"/>
        <w:rPr>
          <w:sz w:val="24"/>
          <w:szCs w:val="24"/>
        </w:rPr>
      </w:pPr>
      <w:proofErr w:type="gramStart"/>
      <w:r w:rsidRPr="00274A1A">
        <w:rPr>
          <w:sz w:val="24"/>
          <w:szCs w:val="24"/>
        </w:rPr>
        <w:t>Оценка качества предоставления муниципальной услуги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осуществляется в соответствии с Правилами оценки гражданами эффективности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деятельности руководителей территориальных органов федеральных органов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исполнительной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власти (их структурных подразделений) с учетом качества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 ими государственных услуг, а также применения результатов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указанной оценки как основания для принятия решений о досрочном прекращении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исполнения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соответствующими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руководителями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своих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должностных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обязанностей,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утвержденными постановлением Правительства Российской Федерации от 12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декабря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2012</w:t>
      </w:r>
      <w:proofErr w:type="gramEnd"/>
      <w:r w:rsidRPr="00274A1A">
        <w:rPr>
          <w:sz w:val="24"/>
          <w:szCs w:val="24"/>
        </w:rPr>
        <w:t xml:space="preserve"> </w:t>
      </w:r>
      <w:proofErr w:type="gramStart"/>
      <w:r w:rsidRPr="00274A1A">
        <w:rPr>
          <w:sz w:val="24"/>
          <w:szCs w:val="24"/>
        </w:rPr>
        <w:t>года №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1284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«Об оценке гражданами эффективности деятельности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руководителей территориальных органов федеральных органов исполнительной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власти (их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структурных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подразделений)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территориальных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органов государственных внебюджетных фондов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(их региональных отделений) с учетом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качества предоставления государственных услуг, руководителей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многофункциональных центров предоставления государственных 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муниципальных услуг с учетом качества организации предоставления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государственных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муниципальных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а</w:t>
      </w:r>
      <w:r w:rsidRPr="00274A1A">
        <w:rPr>
          <w:sz w:val="24"/>
          <w:szCs w:val="24"/>
        </w:rPr>
        <w:tab/>
        <w:t>также о применении результатов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указанной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оценки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как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основания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принятия</w:t>
      </w:r>
      <w:proofErr w:type="gramEnd"/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решений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досрочном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прекращении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исполнения соответствующими руководителями своих должностных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обязанностей».</w:t>
      </w:r>
    </w:p>
    <w:p w:rsidR="004B1978" w:rsidRPr="00274A1A" w:rsidRDefault="004B1978" w:rsidP="004B1978">
      <w:pPr>
        <w:pStyle w:val="af1"/>
        <w:tabs>
          <w:tab w:val="left" w:pos="1245"/>
          <w:tab w:val="left" w:pos="1338"/>
          <w:tab w:val="left" w:pos="4896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3.9. </w:t>
      </w:r>
      <w:proofErr w:type="gramStart"/>
      <w:r w:rsidRPr="00274A1A">
        <w:rPr>
          <w:rFonts w:ascii="Times New Roman" w:hAnsi="Times New Roman" w:cs="Times New Roman"/>
        </w:rPr>
        <w:t>Заявителю обеспечивается возможность направления жалобы на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 xml:space="preserve">решения, действия или бездействие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должностного лица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</w:t>
      </w:r>
      <w:r w:rsidRPr="00274A1A">
        <w:rPr>
          <w:rFonts w:ascii="Times New Roman" w:hAnsi="Times New Roman" w:cs="Times New Roman"/>
        </w:rPr>
        <w:lastRenderedPageBreak/>
        <w:t>организации в соответствии со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статьей 11.2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Федерального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закона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№ 210-ФЗ и в порядке, установленном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постановлением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Правительства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Российской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Федерации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от</w:t>
      </w:r>
      <w:r w:rsidRPr="00274A1A">
        <w:rPr>
          <w:rFonts w:ascii="Times New Roman" w:hAnsi="Times New Roman" w:cs="Times New Roman"/>
          <w:spacing w:val="2"/>
        </w:rPr>
        <w:t xml:space="preserve"> </w:t>
      </w:r>
      <w:r w:rsidRPr="00274A1A">
        <w:rPr>
          <w:rFonts w:ascii="Times New Roman" w:hAnsi="Times New Roman" w:cs="Times New Roman"/>
        </w:rPr>
        <w:t>20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ноября</w:t>
      </w:r>
      <w:r w:rsidRPr="00274A1A">
        <w:rPr>
          <w:rFonts w:ascii="Times New Roman" w:hAnsi="Times New Roman" w:cs="Times New Roman"/>
          <w:spacing w:val="68"/>
        </w:rPr>
        <w:t xml:space="preserve"> </w:t>
      </w:r>
      <w:r w:rsidRPr="00274A1A">
        <w:rPr>
          <w:rFonts w:ascii="Times New Roman" w:hAnsi="Times New Roman" w:cs="Times New Roman"/>
        </w:rPr>
        <w:t>2012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года №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1198 «О федеральной государственной информационной системе,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обеспечивающей процесс досудебного,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(внесудебного) обжалования решений и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действий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(бездействия), совершенных при предоставлении государственных 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муниципальных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услуг.</w:t>
      </w:r>
      <w:proofErr w:type="gramEnd"/>
    </w:p>
    <w:p w:rsidR="004B1978" w:rsidRPr="00274A1A" w:rsidRDefault="004B1978" w:rsidP="004B1978">
      <w:pPr>
        <w:pStyle w:val="12"/>
        <w:keepNext/>
        <w:keepLines/>
        <w:shd w:val="clear" w:color="auto" w:fill="auto"/>
        <w:spacing w:line="240" w:lineRule="auto"/>
        <w:ind w:left="-284" w:firstLine="502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Порядок исправления допущенных опечаток и ошибок в выданных в результате предоставления муниципальной услуги </w:t>
      </w:r>
      <w:bookmarkEnd w:id="13"/>
      <w:r w:rsidRPr="00274A1A">
        <w:rPr>
          <w:rStyle w:val="11"/>
          <w:color w:val="000000"/>
          <w:sz w:val="24"/>
          <w:szCs w:val="24"/>
        </w:rPr>
        <w:t xml:space="preserve">документах 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bookmarkStart w:id="15" w:name="bookmark15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3.10. В случае выявления опечаток и ошибок заявитель вправе обратиться в </w:t>
      </w:r>
      <w:r w:rsidRPr="00274A1A">
        <w:rPr>
          <w:sz w:val="24"/>
          <w:szCs w:val="24"/>
        </w:rPr>
        <w:t>образовательную организацию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 заявлением с приложением документов, указанных в пункте 2.9. настоящего Административного регламента.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3.11. Основания отказа в приеме заявления об исправлении опечаток и ошибок указанны в пункте 2.12. настоящего Административного регламента. 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3.12.1.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Pr="00274A1A">
        <w:rPr>
          <w:sz w:val="24"/>
          <w:szCs w:val="24"/>
        </w:rPr>
        <w:t>образовательную организацию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 заявлением о необходимости исправления опечаток и ошибок, в котором содержится указание на их описание.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3.12.2. </w:t>
      </w:r>
      <w:r w:rsidRPr="00274A1A">
        <w:rPr>
          <w:sz w:val="24"/>
          <w:szCs w:val="24"/>
        </w:rPr>
        <w:t>образовательная организация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при получении заявления, указанного в пункте 3.12.1. пункта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3.12.3. </w:t>
      </w:r>
      <w:r w:rsidRPr="00274A1A">
        <w:rPr>
          <w:sz w:val="24"/>
          <w:szCs w:val="24"/>
        </w:rPr>
        <w:t>образовательная организация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обеспечивает устранение опечаток и ошибок в документах, являющихся результатом предоставления муниципальной услуги.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3.12.4. Срок устранения опечаток и ошибок не должен превышать 3 (трех) рабочих дней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с даты регистрации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заявления, указанного в подпункте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.1 пункта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настоящего подраздела.</w:t>
      </w:r>
    </w:p>
    <w:p w:rsidR="004B1978" w:rsidRPr="00274A1A" w:rsidRDefault="004B1978" w:rsidP="004B1978">
      <w:pPr>
        <w:tabs>
          <w:tab w:val="left" w:pos="993"/>
        </w:tabs>
        <w:spacing w:before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 xml:space="preserve">4. ФОРМЫ </w:t>
      </w:r>
      <w:proofErr w:type="gramStart"/>
      <w:r w:rsidRPr="00274A1A">
        <w:rPr>
          <w:rFonts w:ascii="Times New Roman" w:hAnsi="Times New Roman" w:cs="Times New Roman"/>
          <w:b/>
          <w:bCs/>
        </w:rPr>
        <w:t>КОНТРОЛЯ ЗА</w:t>
      </w:r>
      <w:proofErr w:type="gramEnd"/>
      <w:r w:rsidRPr="00274A1A">
        <w:rPr>
          <w:rFonts w:ascii="Times New Roman" w:hAnsi="Times New Roman" w:cs="Times New Roman"/>
          <w:b/>
          <w:bCs/>
        </w:rPr>
        <w:t xml:space="preserve"> ИСПОЛНЕНИЕМ</w:t>
      </w:r>
    </w:p>
    <w:p w:rsidR="004B1978" w:rsidRPr="00274A1A" w:rsidRDefault="004B1978" w:rsidP="004B1978">
      <w:pPr>
        <w:tabs>
          <w:tab w:val="left" w:pos="993"/>
        </w:tabs>
        <w:spacing w:after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>АДМИНИСТРАТИВНОГО РЕГЛАМЕНТА</w:t>
      </w:r>
    </w:p>
    <w:p w:rsidR="004B1978" w:rsidRPr="00274A1A" w:rsidRDefault="004B1978" w:rsidP="004B1978">
      <w:pPr>
        <w:pStyle w:val="12"/>
        <w:keepNext/>
        <w:keepLines/>
        <w:shd w:val="clear" w:color="auto" w:fill="auto"/>
        <w:tabs>
          <w:tab w:val="left" w:pos="1240"/>
        </w:tabs>
        <w:spacing w:line="240" w:lineRule="auto"/>
        <w:ind w:left="-284" w:firstLine="502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Порядок осуществления текущего </w:t>
      </w:r>
      <w:proofErr w:type="gramStart"/>
      <w:r w:rsidRPr="00274A1A">
        <w:rPr>
          <w:rStyle w:val="11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11"/>
          <w:color w:val="000000"/>
          <w:sz w:val="24"/>
          <w:szCs w:val="24"/>
        </w:rPr>
        <w:t xml:space="preserve"> соблюдением</w:t>
      </w:r>
      <w:bookmarkEnd w:id="15"/>
      <w:r w:rsidRPr="00274A1A">
        <w:rPr>
          <w:rStyle w:val="11"/>
          <w:color w:val="000000"/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и исполнением ответственными должностными лицами положений регламента и иных нормативных правовых актов,</w:t>
      </w:r>
      <w:r w:rsidRPr="00274A1A">
        <w:rPr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устанавливающих требования к предоставлению муниципальной услуги, а также принятием ими решений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4.1. Текущий </w:t>
      </w:r>
      <w:proofErr w:type="gramStart"/>
      <w:r w:rsidRPr="00274A1A">
        <w:rPr>
          <w:sz w:val="24"/>
          <w:szCs w:val="24"/>
        </w:rPr>
        <w:t>контроль за</w:t>
      </w:r>
      <w:proofErr w:type="gramEnd"/>
      <w:r w:rsidRPr="00274A1A">
        <w:rPr>
          <w:sz w:val="24"/>
          <w:szCs w:val="24"/>
        </w:rPr>
        <w:t xml:space="preserve"> своевременным предоставлением услуги осуществляет  </w:t>
      </w:r>
      <w:bookmarkStart w:id="16" w:name="_Hlk174868784"/>
      <w:r w:rsidRPr="00274A1A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bookmarkEnd w:id="16"/>
      <w:r w:rsidRPr="00274A1A">
        <w:rPr>
          <w:sz w:val="24"/>
          <w:szCs w:val="24"/>
        </w:rPr>
        <w:t>.</w:t>
      </w:r>
    </w:p>
    <w:p w:rsidR="004B1978" w:rsidRPr="00274A1A" w:rsidRDefault="004B1978" w:rsidP="004B1978">
      <w:pPr>
        <w:tabs>
          <w:tab w:val="left" w:pos="567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4.1.1. Руководитель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несёт персональную ответственность за правомерность подготовленного решения  и ответа на поступившие запросы, соблюдение сроков их исполнения, содержание подготовленного ответа.</w:t>
      </w:r>
    </w:p>
    <w:p w:rsidR="004B1978" w:rsidRPr="00274A1A" w:rsidRDefault="004B1978" w:rsidP="004B1978">
      <w:pPr>
        <w:tabs>
          <w:tab w:val="left" w:pos="567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4.1.2. </w:t>
      </w:r>
      <w:proofErr w:type="gramStart"/>
      <w:r w:rsidRPr="00274A1A">
        <w:rPr>
          <w:rFonts w:ascii="Times New Roman" w:hAnsi="Times New Roman" w:cs="Times New Roman"/>
        </w:rPr>
        <w:t>Контроль за</w:t>
      </w:r>
      <w:proofErr w:type="gramEnd"/>
      <w:r w:rsidRPr="00274A1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запросы заявителей.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74A1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2"/>
          <w:color w:val="000000"/>
          <w:sz w:val="24"/>
          <w:szCs w:val="24"/>
        </w:rPr>
        <w:t xml:space="preserve"> полнотой и качеством предоставления муниципальной услуги</w:t>
      </w:r>
    </w:p>
    <w:p w:rsidR="004B1978" w:rsidRPr="00274A1A" w:rsidRDefault="004B1978" w:rsidP="004B1978">
      <w:pPr>
        <w:tabs>
          <w:tab w:val="left" w:pos="567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4.2. </w:t>
      </w:r>
      <w:proofErr w:type="gramStart"/>
      <w:r w:rsidRPr="00274A1A">
        <w:rPr>
          <w:rFonts w:ascii="Times New Roman" w:hAnsi="Times New Roman" w:cs="Times New Roman"/>
        </w:rPr>
        <w:t>Контроль за</w:t>
      </w:r>
      <w:proofErr w:type="gramEnd"/>
      <w:r w:rsidRPr="00274A1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4B1978" w:rsidRPr="00274A1A" w:rsidRDefault="004B1978" w:rsidP="004B1978">
      <w:pPr>
        <w:pStyle w:val="af1"/>
        <w:tabs>
          <w:tab w:val="left" w:pos="567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>4.3.Плановые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проверки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осуществляются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на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основании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годовых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планов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работы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организации.</w:t>
      </w:r>
      <w:r w:rsidRPr="00274A1A">
        <w:rPr>
          <w:rFonts w:ascii="Times New Roman" w:hAnsi="Times New Roman" w:cs="Times New Roman"/>
          <w:spacing w:val="-67"/>
        </w:rPr>
        <w:t xml:space="preserve">   </w:t>
      </w:r>
      <w:r w:rsidRPr="00274A1A">
        <w:rPr>
          <w:rFonts w:ascii="Times New Roman" w:hAnsi="Times New Roman" w:cs="Times New Roman"/>
        </w:rPr>
        <w:t>При плановой проверке полноты и качества предоставления муниципальной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услуги контролю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подлежат: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pacing w:val="-67"/>
          <w:sz w:val="24"/>
          <w:szCs w:val="24"/>
        </w:rPr>
      </w:pPr>
      <w:r w:rsidRPr="00274A1A">
        <w:rPr>
          <w:sz w:val="24"/>
          <w:szCs w:val="24"/>
        </w:rPr>
        <w:t>- соблюдение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сроков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  <w:r w:rsidRPr="00274A1A">
        <w:rPr>
          <w:spacing w:val="-67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соблюдение положений настоящего Административного регламента;</w:t>
      </w:r>
      <w:r w:rsidRPr="00274A1A">
        <w:rPr>
          <w:spacing w:val="1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aa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правильность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обоснованность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принятого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решения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об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отказе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в предоставлении</w:t>
      </w:r>
      <w:r w:rsidRPr="00274A1A">
        <w:rPr>
          <w:spacing w:val="-12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услуги.</w:t>
      </w:r>
    </w:p>
    <w:p w:rsidR="004B1978" w:rsidRPr="00274A1A" w:rsidRDefault="004B1978" w:rsidP="004B1978">
      <w:pPr>
        <w:autoSpaceDE w:val="0"/>
        <w:autoSpaceDN w:val="0"/>
        <w:adjustRightInd w:val="0"/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lastRenderedPageBreak/>
        <w:t xml:space="preserve">4.4.Внеплановые проверки проводятся в связи с проверкой устранения ранее выявленных нарушений, а также в случае получения жалоб на действия (бездействие) работников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участвующих в предоставлении муниципальной услуги.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4B1978" w:rsidRPr="00274A1A" w:rsidRDefault="004B1978" w:rsidP="004B1978">
      <w:pPr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4B1978" w:rsidRPr="00274A1A" w:rsidRDefault="004B1978" w:rsidP="004B1978">
      <w:pPr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Ответственность должностных лиц за решения и действия</w:t>
      </w:r>
      <w:r w:rsidRPr="00274A1A">
        <w:rPr>
          <w:rFonts w:ascii="Times New Roman" w:hAnsi="Times New Roman" w:cs="Times New Roman"/>
          <w:b/>
          <w:spacing w:val="-67"/>
        </w:rPr>
        <w:t xml:space="preserve"> </w:t>
      </w:r>
      <w:r w:rsidRPr="00274A1A">
        <w:rPr>
          <w:rFonts w:ascii="Times New Roman" w:hAnsi="Times New Roman" w:cs="Times New Roman"/>
          <w:b/>
        </w:rPr>
        <w:t>(бездействие), принимаемые (осуществляемые) ими в ходе</w:t>
      </w:r>
      <w:r w:rsidRPr="00274A1A">
        <w:rPr>
          <w:rFonts w:ascii="Times New Roman" w:hAnsi="Times New Roman" w:cs="Times New Roman"/>
          <w:b/>
          <w:spacing w:val="-67"/>
        </w:rPr>
        <w:t xml:space="preserve">     </w:t>
      </w:r>
      <w:r w:rsidRPr="00274A1A">
        <w:rPr>
          <w:rFonts w:ascii="Times New Roman" w:hAnsi="Times New Roman" w:cs="Times New Roman"/>
          <w:b/>
        </w:rPr>
        <w:t>предоставления</w:t>
      </w:r>
      <w:r w:rsidRPr="00274A1A">
        <w:rPr>
          <w:rFonts w:ascii="Times New Roman" w:hAnsi="Times New Roman" w:cs="Times New Roman"/>
          <w:b/>
          <w:spacing w:val="-7"/>
        </w:rPr>
        <w:t xml:space="preserve"> </w:t>
      </w:r>
      <w:r w:rsidRPr="00274A1A">
        <w:rPr>
          <w:rFonts w:ascii="Times New Roman" w:hAnsi="Times New Roman" w:cs="Times New Roman"/>
          <w:b/>
        </w:rPr>
        <w:t>муниципальной</w:t>
      </w:r>
      <w:r w:rsidRPr="00274A1A">
        <w:rPr>
          <w:rFonts w:ascii="Times New Roman" w:hAnsi="Times New Roman" w:cs="Times New Roman"/>
          <w:b/>
          <w:spacing w:val="-7"/>
        </w:rPr>
        <w:t xml:space="preserve"> </w:t>
      </w:r>
      <w:r w:rsidRPr="00274A1A">
        <w:rPr>
          <w:rFonts w:ascii="Times New Roman" w:hAnsi="Times New Roman" w:cs="Times New Roman"/>
          <w:b/>
        </w:rPr>
        <w:t>услуги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bCs/>
        </w:rPr>
        <w:t xml:space="preserve">4.5. </w:t>
      </w:r>
      <w:r w:rsidRPr="00274A1A">
        <w:rPr>
          <w:rFonts w:ascii="Times New Roman" w:hAnsi="Times New Roman" w:cs="Times New Roman"/>
        </w:rPr>
        <w:t xml:space="preserve">Работники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организации несут персональную ответственность в соответствии с законодательством Российской Федерации </w:t>
      </w:r>
      <w:proofErr w:type="gramStart"/>
      <w:r w:rsidRPr="00274A1A">
        <w:rPr>
          <w:rFonts w:ascii="Times New Roman" w:hAnsi="Times New Roman" w:cs="Times New Roman"/>
        </w:rPr>
        <w:t>за</w:t>
      </w:r>
      <w:proofErr w:type="gramEnd"/>
      <w:r w:rsidRPr="00274A1A">
        <w:rPr>
          <w:rFonts w:ascii="Times New Roman" w:hAnsi="Times New Roman" w:cs="Times New Roman"/>
        </w:rPr>
        <w:t>: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неправомерный отказ в приеме или исполнении заявлений (запросов);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действие или бездействие, ведущее к нарушению прав и законных интересов заявителя;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нарушение срока и порядка регистрации заявлений (запросов), их рассмотрения;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предоставление недостоверной информации;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разглашение сведений о частной жизни гражданина;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сохранность находящихся на регистрации, рассмотрении заявлений (запросов) и документов, связанных с их исполнением.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4.6. При уходе в отпуск должностное лицо отдела обязан передать все имеющиеся у него на исполнении письменные запросы временно замещающему его должностному лицу.</w:t>
      </w:r>
    </w:p>
    <w:p w:rsidR="004B1978" w:rsidRPr="00274A1A" w:rsidRDefault="004B1978" w:rsidP="004B1978">
      <w:pPr>
        <w:tabs>
          <w:tab w:val="left" w:pos="993"/>
        </w:tabs>
        <w:ind w:left="-284" w:firstLine="502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4.7.  При обнаружении фактов неисполнения или ненадлежащего исполнения должностными лицами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организации возложенных на них обязанностей по предоставлению муниципальной услуги руководитель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принимает меры по привлечению этих лиц к дисциплинарной ответственности.</w:t>
      </w:r>
    </w:p>
    <w:p w:rsidR="004B1978" w:rsidRPr="00274A1A" w:rsidRDefault="004B1978" w:rsidP="004B1978">
      <w:pPr>
        <w:pStyle w:val="20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Требования к порядку и формам </w:t>
      </w:r>
      <w:proofErr w:type="gramStart"/>
      <w:r w:rsidRPr="00274A1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2"/>
          <w:color w:val="000000"/>
          <w:sz w:val="24"/>
          <w:szCs w:val="24"/>
        </w:rPr>
        <w:t xml:space="preserve"> предоставлением муниципальной услуги, в том числе со стороны граждан,</w:t>
      </w:r>
      <w:r w:rsidRPr="00274A1A">
        <w:rPr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их объединений и организаций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4.8. Граждане, их объединения и организации имеют право осуществлять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контроль за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Граждане, их объединения и организации также имеют право: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вносить предложения о мерах по устранению нарушений настоящего Административного регламента.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4.9. Должностные лица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принимают меры к прекращению допущенных нарушений, устраняют причины и условия, способствующие совершению нарушений.</w:t>
      </w:r>
    </w:p>
    <w:p w:rsidR="004B1978" w:rsidRPr="00274A1A" w:rsidRDefault="004B1978" w:rsidP="004B1978">
      <w:pPr>
        <w:pStyle w:val="aa"/>
        <w:shd w:val="clear" w:color="auto" w:fill="auto"/>
        <w:spacing w:line="240" w:lineRule="auto"/>
        <w:ind w:left="-284" w:firstLine="502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4B1978" w:rsidRDefault="004B1978" w:rsidP="004B1978">
      <w:pPr>
        <w:spacing w:before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 ДОСУДЕБНЫЙ (ВНЕСУДЕБНЫЙ) ПОРЯДОК ОБЖАЛОВАНИЯ</w:t>
      </w:r>
    </w:p>
    <w:p w:rsidR="004B1978" w:rsidRDefault="004B1978" w:rsidP="004B1978">
      <w:pPr>
        <w:ind w:left="-284" w:firstLine="502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РЕШЕНИЙ И ДЕЙСТВИЙ (БЕЗДЕЙСТВИЯ) </w:t>
      </w:r>
    </w:p>
    <w:p w:rsidR="004B1978" w:rsidRDefault="004B1978" w:rsidP="004B1978">
      <w:pPr>
        <w:spacing w:after="100"/>
        <w:ind w:left="-284" w:firstLine="502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СОТРУДНИКОВ ОБРАЗОВАТЕЛЬНОЙ ОРГАНИЗАЦИИ</w:t>
      </w:r>
    </w:p>
    <w:p w:rsidR="004B1978" w:rsidRDefault="004B1978" w:rsidP="004B1978">
      <w:pPr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>
        <w:rPr>
          <w:rStyle w:val="6"/>
          <w:b w:val="0"/>
          <w:i w:val="0"/>
        </w:rPr>
        <w:t xml:space="preserve"> </w:t>
      </w:r>
      <w:r>
        <w:rPr>
          <w:rStyle w:val="6"/>
          <w:b w:val="0"/>
          <w:i w:val="0"/>
        </w:rPr>
        <w:tab/>
        <w:t xml:space="preserve"> </w:t>
      </w:r>
      <w:bookmarkStart w:id="17" w:name="bookmark16"/>
      <w:r>
        <w:rPr>
          <w:rFonts w:ascii="Times New Roman" w:hAnsi="Times New Roman" w:cs="Times New Roman"/>
          <w:b/>
        </w:rPr>
        <w:t>Право заявителя подать жалобу на решение и (или) действия (бездействие)</w:t>
      </w:r>
      <w:r>
        <w:rPr>
          <w:rFonts w:ascii="Times New Roman" w:hAnsi="Times New Roman" w:cs="Times New Roman"/>
          <w:b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органа, предоставляющего муниципальную услугу, а также его должностных</w:t>
      </w:r>
      <w:r>
        <w:rPr>
          <w:rFonts w:ascii="Times New Roman" w:hAnsi="Times New Roman" w:cs="Times New Roman"/>
          <w:b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лиц,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при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предоставлении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муниципальной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услуги</w:t>
      </w:r>
    </w:p>
    <w:p w:rsidR="004B1978" w:rsidRDefault="004B1978" w:rsidP="004B1978">
      <w:pPr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Заявитель имеет право обратиться в общеобразовательную организацию, с жалобой, в том числе в следующих случаях: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нарушение срока регистрации заявления (запроса) заявителя о предоставлении муниципальной услуги;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нарушение срока предоставления муниципальной услуги;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Республики Северная </w:t>
      </w:r>
      <w:r>
        <w:rPr>
          <w:rFonts w:ascii="Times New Roman" w:hAnsi="Times New Roman" w:cs="Times New Roman"/>
        </w:rPr>
        <w:lastRenderedPageBreak/>
        <w:t>Осетия-Алания, муниципальными правовыми актами муниципального образования Моздокский район для предоставления муниципальной услуги;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 для предоставления муниципальной услуги, у заявителя;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  <w:proofErr w:type="gramEnd"/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7) отказ должностного лица общеобразовательной организации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B1978" w:rsidRDefault="004B1978" w:rsidP="004B1978">
      <w:pPr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нарушение срока или порядка выдачи документов по результатам предоставления муниципальной услуги.</w:t>
      </w:r>
    </w:p>
    <w:p w:rsidR="004B1978" w:rsidRDefault="004B1978" w:rsidP="004B1978">
      <w:pPr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4B1978" w:rsidRDefault="004B1978" w:rsidP="004B1978">
      <w:pPr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требование у заявителя при предоставлении муниципальной услуги документов,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услуги.</w:t>
      </w:r>
    </w:p>
    <w:p w:rsidR="004B1978" w:rsidRDefault="004B1978" w:rsidP="004B1978">
      <w:pPr>
        <w:pStyle w:val="1"/>
        <w:tabs>
          <w:tab w:val="left" w:pos="1932"/>
        </w:tabs>
        <w:spacing w:before="100" w:after="100"/>
        <w:ind w:left="-284" w:right="0" w:firstLine="502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Уполномоченные на рассмотрение 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жалобы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должностные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лица,</w:t>
      </w:r>
      <w:r>
        <w:rPr>
          <w:spacing w:val="-2"/>
          <w:sz w:val="24"/>
          <w:szCs w:val="24"/>
        </w:rPr>
        <w:t xml:space="preserve"> в том числе органы местного самоуправления, </w:t>
      </w:r>
      <w:r>
        <w:rPr>
          <w:sz w:val="24"/>
          <w:szCs w:val="24"/>
        </w:rPr>
        <w:t>которым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жалоба</w:t>
      </w:r>
    </w:p>
    <w:p w:rsidR="004B1978" w:rsidRDefault="004B1978" w:rsidP="004B1978">
      <w:pPr>
        <w:pStyle w:val="aa"/>
        <w:spacing w:line="240" w:lineRule="auto"/>
        <w:ind w:left="-284" w:right="127" w:firstLine="502"/>
        <w:contextualSpacing/>
        <w:rPr>
          <w:sz w:val="24"/>
          <w:szCs w:val="24"/>
        </w:rPr>
      </w:pPr>
      <w:r>
        <w:rPr>
          <w:sz w:val="24"/>
          <w:szCs w:val="24"/>
        </w:rPr>
        <w:t>5.2. Жалоба на действия (бездействие) должностного лица, а также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района.</w:t>
      </w:r>
    </w:p>
    <w:p w:rsidR="004B1978" w:rsidRDefault="004B1978" w:rsidP="004B1978">
      <w:pPr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подачи и рассмотрения жалобы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Жалоба подается в общеобразовательную организацию, предоставляющую муниципальную услугу, Управление образования Администрации местного самоуправления Моздокского района или в Администрацию местного самоуправления Моздокского района.</w:t>
      </w:r>
      <w:bookmarkStart w:id="18" w:name="Par298"/>
      <w:bookmarkEnd w:id="18"/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5.3.1. Жалоба подается в письменной форме на бумажном носителе в электронной форме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:</w:t>
      </w:r>
    </w:p>
    <w:p w:rsidR="004B1978" w:rsidRPr="005456B5" w:rsidRDefault="004B1978" w:rsidP="004B1978">
      <w:pPr>
        <w:autoSpaceDE w:val="0"/>
        <w:autoSpaceDN w:val="0"/>
        <w:adjustRightInd w:val="0"/>
        <w:ind w:left="-284" w:firstLine="502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5.3.1.1.общеобразовательную организацию по адресу</w:t>
      </w:r>
      <w:r w:rsidRPr="005456B5">
        <w:rPr>
          <w:rFonts w:ascii="Times New Roman" w:hAnsi="Times New Roman" w:cs="Times New Roman"/>
        </w:rPr>
        <w:t xml:space="preserve">: 363720,  РСО – Алания, Моздокский район, </w:t>
      </w:r>
      <w:proofErr w:type="spellStart"/>
      <w:r w:rsidRPr="005456B5">
        <w:rPr>
          <w:rFonts w:ascii="Times New Roman" w:hAnsi="Times New Roman" w:cs="Times New Roman"/>
        </w:rPr>
        <w:t>ст</w:t>
      </w:r>
      <w:proofErr w:type="gramStart"/>
      <w:r w:rsidRPr="005456B5">
        <w:rPr>
          <w:rFonts w:ascii="Times New Roman" w:hAnsi="Times New Roman" w:cs="Times New Roman"/>
        </w:rPr>
        <w:t>.Л</w:t>
      </w:r>
      <w:proofErr w:type="gramEnd"/>
      <w:r w:rsidRPr="005456B5">
        <w:rPr>
          <w:rFonts w:ascii="Times New Roman" w:hAnsi="Times New Roman" w:cs="Times New Roman"/>
        </w:rPr>
        <w:t>уковская</w:t>
      </w:r>
      <w:proofErr w:type="spellEnd"/>
      <w:r w:rsidRPr="005456B5">
        <w:rPr>
          <w:rFonts w:ascii="Times New Roman" w:hAnsi="Times New Roman" w:cs="Times New Roman"/>
        </w:rPr>
        <w:t>, ул.Усанова, 35.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outlineLvl w:val="1"/>
        <w:rPr>
          <w:rFonts w:ascii="Times New Roman" w:hAnsi="Times New Roman" w:cs="Times New Roman"/>
        </w:rPr>
      </w:pPr>
      <w:proofErr w:type="spellStart"/>
      <w:r w:rsidRPr="005456B5">
        <w:rPr>
          <w:rFonts w:ascii="Times New Roman" w:hAnsi="Times New Roman" w:cs="Times New Roman"/>
        </w:rPr>
        <w:t>эл</w:t>
      </w:r>
      <w:proofErr w:type="spellEnd"/>
      <w:r w:rsidRPr="005456B5">
        <w:rPr>
          <w:rFonts w:ascii="Times New Roman" w:hAnsi="Times New Roman" w:cs="Times New Roman"/>
        </w:rPr>
        <w:t>. адрес:</w:t>
      </w:r>
      <w:r w:rsidRPr="005456B5">
        <w:t xml:space="preserve"> </w:t>
      </w:r>
      <w:proofErr w:type="spellStart"/>
      <w:r w:rsidRPr="005456B5">
        <w:rPr>
          <w:rFonts w:ascii="Times New Roman" w:hAnsi="Times New Roman" w:cs="Times New Roman"/>
          <w:lang w:val="en-US"/>
        </w:rPr>
        <w:t>lukovskoe</w:t>
      </w:r>
      <w:proofErr w:type="spellEnd"/>
      <w:r w:rsidRPr="005456B5">
        <w:rPr>
          <w:rFonts w:ascii="Times New Roman" w:hAnsi="Times New Roman" w:cs="Times New Roman"/>
        </w:rPr>
        <w:t>@</w:t>
      </w:r>
      <w:r w:rsidRPr="005456B5">
        <w:rPr>
          <w:rFonts w:ascii="Times New Roman" w:hAnsi="Times New Roman" w:cs="Times New Roman"/>
          <w:lang w:val="en-US"/>
        </w:rPr>
        <w:t>list</w:t>
      </w:r>
      <w:r w:rsidRPr="005456B5">
        <w:rPr>
          <w:rFonts w:ascii="Times New Roman" w:hAnsi="Times New Roman" w:cs="Times New Roman"/>
        </w:rPr>
        <w:t>.</w:t>
      </w:r>
      <w:proofErr w:type="spellStart"/>
      <w:r w:rsidRPr="005456B5">
        <w:rPr>
          <w:rFonts w:ascii="Times New Roman" w:hAnsi="Times New Roman" w:cs="Times New Roman"/>
          <w:lang w:val="en-US"/>
        </w:rPr>
        <w:t>ru</w:t>
      </w:r>
      <w:proofErr w:type="spellEnd"/>
      <w:r w:rsidRPr="005456B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4B1978" w:rsidRDefault="004B1978" w:rsidP="004B1978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5.3.1.2. Управление образования Администрации местного самоуправления Моздокского района по адресу: </w:t>
      </w:r>
      <w:proofErr w:type="spellStart"/>
      <w:r>
        <w:rPr>
          <w:rFonts w:ascii="Times New Roman" w:hAnsi="Times New Roman" w:cs="Times New Roman"/>
        </w:rPr>
        <w:t>РСО-Алания</w:t>
      </w:r>
      <w:proofErr w:type="spellEnd"/>
      <w:r>
        <w:rPr>
          <w:rFonts w:ascii="Times New Roman" w:hAnsi="Times New Roman" w:cs="Times New Roman"/>
        </w:rPr>
        <w:t>, г. Моздок, ул. Кирова, 20.</w:t>
      </w:r>
    </w:p>
    <w:p w:rsidR="004B1978" w:rsidRDefault="004B1978" w:rsidP="004B1978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spellEnd"/>
      <w:r>
        <w:rPr>
          <w:rFonts w:ascii="Times New Roman" w:hAnsi="Times New Roman" w:cs="Times New Roman"/>
        </w:rPr>
        <w:t xml:space="preserve">. адрес: </w:t>
      </w:r>
      <w:proofErr w:type="spellStart"/>
      <w:r w:rsidRPr="00D4036D">
        <w:rPr>
          <w:rFonts w:ascii="Times New Roman" w:hAnsi="Times New Roman" w:cs="Times New Roman"/>
          <w:u w:val="single"/>
        </w:rPr>
        <w:t>ruoams-mozdok@mail.ru</w:t>
      </w:r>
      <w:proofErr w:type="spellEnd"/>
      <w:r w:rsidRPr="00D4036D">
        <w:rPr>
          <w:rFonts w:ascii="Times New Roman" w:hAnsi="Times New Roman" w:cs="Times New Roman"/>
          <w:u w:val="single"/>
        </w:rPr>
        <w:t>.</w:t>
      </w:r>
    </w:p>
    <w:p w:rsidR="004B1978" w:rsidRDefault="004B1978" w:rsidP="004B1978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5.3.1.3. Администрацию местного самоуправления Моздокского района по адресу: </w:t>
      </w:r>
      <w:proofErr w:type="spellStart"/>
      <w:r>
        <w:rPr>
          <w:rFonts w:ascii="Times New Roman" w:hAnsi="Times New Roman" w:cs="Times New Roman"/>
        </w:rPr>
        <w:t>РСО-Алания</w:t>
      </w:r>
      <w:proofErr w:type="spellEnd"/>
      <w:r>
        <w:rPr>
          <w:rFonts w:ascii="Times New Roman" w:hAnsi="Times New Roman" w:cs="Times New Roman"/>
        </w:rPr>
        <w:t>, г. Моздок, ул. Кирова, 37.</w:t>
      </w:r>
    </w:p>
    <w:p w:rsidR="004B1978" w:rsidRDefault="004B1978" w:rsidP="004B1978">
      <w:pPr>
        <w:autoSpaceDE w:val="0"/>
        <w:autoSpaceDN w:val="0"/>
        <w:adjustRightInd w:val="0"/>
        <w:ind w:left="-142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spellEnd"/>
      <w:r>
        <w:rPr>
          <w:rFonts w:ascii="Times New Roman" w:hAnsi="Times New Roman" w:cs="Times New Roman"/>
        </w:rPr>
        <w:t xml:space="preserve">. адрес: </w:t>
      </w:r>
      <w:r w:rsidRPr="00D4036D">
        <w:rPr>
          <w:rFonts w:ascii="Times New Roman" w:hAnsi="Times New Roman" w:cs="Times New Roman"/>
          <w:u w:val="single"/>
        </w:rPr>
        <w:t>ams.mozdok@mozdok.alania.gov.ru</w:t>
      </w:r>
      <w:r w:rsidRPr="00D4036D">
        <w:rPr>
          <w:rFonts w:ascii="Times New Roman" w:hAnsi="Times New Roman" w:cs="Times New Roman"/>
        </w:rPr>
        <w:t xml:space="preserve"> 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5.3.2.Жалоба может быть направлена по почте, с использованием информационно-телекоммуникационной сети «Интернет», официального сайта общеобразовательной организации или Администрации местного самоуправления Моздокского района, а также может быть принята при личном приеме руководителя общеобразовательной организации или Главы Администрации местного самоуправления Моздокского района.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5.3.3. Жалоба должна содержать: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сведения об обжалуемых решениях и действиях (бездействии) общеобразовательной организации либо должностного лица общеобразовательной организации;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доводы, на основании которых заявитель не согласен с решением и действием (бездействием) общеобразовательной организации либо должностного лица общеобразовательной организации. Заявителем могут быть представлены документы (при наличии), подтверждающие доводы заявителя, либо их копии.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5.3.4. 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4B1978" w:rsidRDefault="004B1978" w:rsidP="004B1978">
      <w:pPr>
        <w:autoSpaceDE w:val="0"/>
        <w:autoSpaceDN w:val="0"/>
        <w:adjustRightInd w:val="0"/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Сроки рассмотрения жалобы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регистрации не позднее следующего рабочего дня со дня ее поступления.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рассмотрению в течение тридцати  дней со дня ее регистрации.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Внесение изменений в результат предоставления муниципальной услуги в целях исправления допущенных опечаток и ошибок осуществляется в срок не более пяти рабочих дней.</w:t>
      </w:r>
    </w:p>
    <w:p w:rsidR="004B1978" w:rsidRDefault="004B1978" w:rsidP="004B1978">
      <w:pPr>
        <w:pStyle w:val="1"/>
        <w:tabs>
          <w:tab w:val="left" w:pos="1711"/>
        </w:tabs>
        <w:spacing w:before="100" w:after="100"/>
        <w:ind w:left="-284" w:right="0" w:firstLine="502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Исчерпывающий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оснований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отказа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рассмотрении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(претензии)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</w:p>
    <w:p w:rsidR="004B1978" w:rsidRDefault="004B1978" w:rsidP="004B1978">
      <w:pPr>
        <w:pStyle w:val="af1"/>
        <w:tabs>
          <w:tab w:val="left" w:pos="1692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отказывает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удовлетворении</w:t>
      </w:r>
      <w:r>
        <w:rPr>
          <w:rFonts w:ascii="Times New Roman" w:hAnsi="Times New Roman" w:cs="Times New Roman"/>
          <w:spacing w:val="-57"/>
        </w:rPr>
        <w:t xml:space="preserve">    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следующих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случаях:</w:t>
      </w:r>
    </w:p>
    <w:p w:rsidR="004B1978" w:rsidRDefault="004B1978" w:rsidP="004B1978">
      <w:pPr>
        <w:tabs>
          <w:tab w:val="left" w:pos="1332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вступившего в законную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силу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решения суда,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арбитражного суда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по жалобе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том 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предмете и по тем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же основаниям;</w:t>
      </w:r>
    </w:p>
    <w:p w:rsidR="004B1978" w:rsidRDefault="004B1978" w:rsidP="004B1978">
      <w:pPr>
        <w:tabs>
          <w:tab w:val="left" w:pos="1449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подача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лицом,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полномочия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которого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подтверждены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порядке,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установленном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законодательством Российской Федерации;</w:t>
      </w:r>
    </w:p>
    <w:p w:rsidR="004B1978" w:rsidRDefault="004B1978" w:rsidP="004B1978">
      <w:pPr>
        <w:tabs>
          <w:tab w:val="left" w:pos="1344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жалобе,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принятого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ранее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отношении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того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заявителя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тому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предмету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4B1978" w:rsidRDefault="004B1978" w:rsidP="004B1978">
      <w:pPr>
        <w:pStyle w:val="af1"/>
        <w:tabs>
          <w:tab w:val="left" w:pos="165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5.7.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</w:rPr>
        <w:t>оставить</w:t>
      </w:r>
      <w:r>
        <w:rPr>
          <w:rFonts w:ascii="Times New Roman" w:hAnsi="Times New Roman" w:cs="Times New Roman"/>
          <w:spacing w:val="44"/>
        </w:rPr>
        <w:t xml:space="preserve"> </w:t>
      </w:r>
      <w:r>
        <w:rPr>
          <w:rFonts w:ascii="Times New Roman" w:hAnsi="Times New Roman" w:cs="Times New Roman"/>
        </w:rPr>
        <w:t>жалобу</w:t>
      </w:r>
      <w:r>
        <w:rPr>
          <w:rFonts w:ascii="Times New Roman" w:hAnsi="Times New Roman" w:cs="Times New Roman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без 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ответа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следующих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случаях: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жалобе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нецензурных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оскорбительных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выражений,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угроз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жизни,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здоровью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и имуществу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должностного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лица, 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членов 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семьи;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отсутствие возможности прочитать какую-либо часть текста жалобы, фамилию,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имя,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отчество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(при наличии)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(или)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почтовый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адрес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заявителя,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указанные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жалобе;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если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письменном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обращении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hAnsi="Times New Roman" w:cs="Times New Roman"/>
        </w:rPr>
        <w:t>указаны</w:t>
      </w:r>
      <w:proofErr w:type="gram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фамилия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гражданина,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направившего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обращение,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почтовый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адрес,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которому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должен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направлен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обращение;</w:t>
      </w:r>
    </w:p>
    <w:p w:rsidR="004B1978" w:rsidRDefault="004B1978" w:rsidP="004B1978">
      <w:pPr>
        <w:pStyle w:val="aa"/>
        <w:spacing w:line="240" w:lineRule="auto"/>
        <w:ind w:left="-284" w:firstLine="502"/>
        <w:rPr>
          <w:sz w:val="24"/>
          <w:szCs w:val="24"/>
        </w:rPr>
      </w:pPr>
      <w:r>
        <w:rPr>
          <w:sz w:val="24"/>
          <w:szCs w:val="24"/>
        </w:rPr>
        <w:t>- если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жалоба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подана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заявителем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орган,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компетенцию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жалобе.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регистрации указанный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жалобу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уполномоченный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рассмотрение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информирует заявителя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 перенаправлении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жалобы;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 если в письменном обращении заявителя содержится вопрос, на который ему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многократно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давались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письменные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существу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ранее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направляемыми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обращениями, и при этом в обращении не приводятся новые доводы или обстоятельства,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должностное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уполномоченное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принять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безосновательности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очередного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прекращении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переписки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заявителем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lastRenderedPageBreak/>
        <w:t>данному вопросу при условии, что указанное обращение</w:t>
      </w:r>
      <w:proofErr w:type="gramEnd"/>
      <w:r>
        <w:rPr>
          <w:rFonts w:ascii="Times New Roman" w:hAnsi="Times New Roman" w:cs="Times New Roman"/>
        </w:rPr>
        <w:t xml:space="preserve"> и ранее направляемые обращения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направлялись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Образовательную организацию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одному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должностному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лицу.</w:t>
      </w:r>
      <w:r>
        <w:rPr>
          <w:rFonts w:ascii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данном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уведомляется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заявитель,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направивший обращение;</w:t>
      </w:r>
      <w:proofErr w:type="gramEnd"/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если ответ по существу поставленного в обращении вопроса не может быть дан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без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разглашения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сведений,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составляющих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охраняемую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федеральным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законом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тайну,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гражданину,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направившему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обращение,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сообщается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невозможности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существу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поставленного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вопроса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недопустимостью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разглашения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указанных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сведений.</w:t>
      </w:r>
    </w:p>
    <w:p w:rsidR="004B1978" w:rsidRDefault="004B1978" w:rsidP="004B1978">
      <w:pPr>
        <w:pStyle w:val="1"/>
        <w:tabs>
          <w:tab w:val="left" w:pos="3927"/>
        </w:tabs>
        <w:spacing w:before="100" w:after="100"/>
        <w:ind w:left="-284" w:right="0" w:firstLine="502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По результатам рассмотрения жалобы руководитель общеобразовательной организации, начальник </w:t>
      </w:r>
      <w:proofErr w:type="gramStart"/>
      <w:r>
        <w:rPr>
          <w:rFonts w:ascii="Times New Roman" w:hAnsi="Times New Roman" w:cs="Times New Roman"/>
        </w:rPr>
        <w:t>Управления образования Администрации местного самоуправления Моздокского района</w:t>
      </w:r>
      <w:proofErr w:type="gramEnd"/>
      <w:r>
        <w:rPr>
          <w:rFonts w:ascii="Times New Roman" w:hAnsi="Times New Roman" w:cs="Times New Roman"/>
        </w:rPr>
        <w:t xml:space="preserve"> или Глава Администрации местного самоуправления Моздокского района принимает одно из следующих решений:</w:t>
      </w:r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1) удовлетворяет жалобу, в том числе в форме отмены принятого решения, исправления допущенных отделом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актами, а также в иных формах;</w:t>
      </w:r>
      <w:proofErr w:type="gramEnd"/>
    </w:p>
    <w:p w:rsidR="004B1978" w:rsidRDefault="004B1978" w:rsidP="004B1978">
      <w:pPr>
        <w:autoSpaceDE w:val="0"/>
        <w:autoSpaceDN w:val="0"/>
        <w:adjustRightInd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отказывает в удовлетворении жалобы.</w:t>
      </w:r>
    </w:p>
    <w:p w:rsidR="004B1978" w:rsidRDefault="004B1978" w:rsidP="004B1978">
      <w:pPr>
        <w:pStyle w:val="1"/>
        <w:tabs>
          <w:tab w:val="left" w:pos="1495"/>
        </w:tabs>
        <w:spacing w:before="100" w:after="100"/>
        <w:ind w:left="-284" w:right="0" w:firstLine="502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Порядок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</w:p>
    <w:p w:rsidR="004B1978" w:rsidRDefault="004B1978" w:rsidP="004B1978">
      <w:pPr>
        <w:tabs>
          <w:tab w:val="left" w:pos="1740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5.9. 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позднее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дня,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следующего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днем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принятия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заявителю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письменной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форме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мотивированный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результатах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4B1978" w:rsidRDefault="004B1978" w:rsidP="004B1978">
      <w:pPr>
        <w:autoSpaceDE w:val="0"/>
        <w:autoSpaceDN w:val="0"/>
        <w:adjustRightInd w:val="0"/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Право заявителя на получение информации и документов, необходимых для</w:t>
      </w:r>
      <w:r>
        <w:rPr>
          <w:rFonts w:ascii="Times New Roman" w:hAnsi="Times New Roman" w:cs="Times New Roman"/>
          <w:b/>
          <w:spacing w:val="-57"/>
        </w:rPr>
        <w:t xml:space="preserve"> </w:t>
      </w:r>
      <w:r>
        <w:rPr>
          <w:rFonts w:ascii="Times New Roman" w:hAnsi="Times New Roman" w:cs="Times New Roman"/>
          <w:b/>
        </w:rPr>
        <w:t>обоснования</w:t>
      </w:r>
      <w:r>
        <w:rPr>
          <w:rFonts w:ascii="Times New Roman" w:hAnsi="Times New Roman" w:cs="Times New Roman"/>
          <w:b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и рассмотрения жалобы</w:t>
      </w:r>
    </w:p>
    <w:p w:rsidR="004B1978" w:rsidRDefault="004B1978" w:rsidP="004B1978">
      <w:pPr>
        <w:tabs>
          <w:tab w:val="left" w:pos="1613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5.10. Заявитель имеет право на получение исчерпывающей информации и документов,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необходимых для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обоснования и рассмотрения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4B1978" w:rsidRDefault="004B1978" w:rsidP="004B1978">
      <w:pPr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5.11. Информация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документы,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необходимые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обоснования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размещаются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общеобразовательной организации,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официальном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общеобразовательной организации,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быть сообщена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заявителю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и/или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письменной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форме.</w:t>
      </w:r>
    </w:p>
    <w:p w:rsidR="004B1978" w:rsidRDefault="004B1978" w:rsidP="004B1978">
      <w:pPr>
        <w:spacing w:before="100" w:after="100"/>
        <w:ind w:left="-284" w:firstLine="502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Порядок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обжалования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решения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по</w:t>
      </w:r>
      <w:r>
        <w:rPr>
          <w:rFonts w:ascii="Times New Roman" w:hAnsi="Times New Roman" w:cs="Times New Roman"/>
          <w:b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жалобе</w:t>
      </w:r>
    </w:p>
    <w:p w:rsidR="004B1978" w:rsidRDefault="004B1978" w:rsidP="004B1978">
      <w:pPr>
        <w:tabs>
          <w:tab w:val="left" w:pos="1649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5.12. Заявитель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>обжаловать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жалобе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</w:rPr>
        <w:t>вышестоящим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должностным лицам.</w:t>
      </w:r>
    </w:p>
    <w:p w:rsidR="004B1978" w:rsidRDefault="004B1978" w:rsidP="004B1978">
      <w:pPr>
        <w:pStyle w:val="af1"/>
        <w:tabs>
          <w:tab w:val="left" w:pos="1706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5.13.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установления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ходе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результатам</w:t>
      </w:r>
      <w:r>
        <w:rPr>
          <w:rFonts w:ascii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признаков состава административного правонарушения</w:t>
      </w:r>
      <w:proofErr w:type="gramEnd"/>
      <w:r>
        <w:rPr>
          <w:rFonts w:ascii="Times New Roman" w:hAnsi="Times New Roman" w:cs="Times New Roman"/>
        </w:rPr>
        <w:t xml:space="preserve"> или преступления общеобразовательной организации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установленном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порядке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незамедлительно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имеющиеся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материалы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прокуратуры.</w:t>
      </w:r>
    </w:p>
    <w:p w:rsidR="004B1978" w:rsidRDefault="004B1978" w:rsidP="004B1978">
      <w:pPr>
        <w:pStyle w:val="af1"/>
        <w:tabs>
          <w:tab w:val="left" w:pos="1644"/>
        </w:tabs>
        <w:autoSpaceDE w:val="0"/>
        <w:autoSpaceDN w:val="0"/>
        <w:ind w:left="-284" w:firstLine="50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5.14. Заявитель имеет право на получение информации и документов, необходимых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обоснования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условии,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затрагивает</w:t>
      </w:r>
      <w:r>
        <w:rPr>
          <w:rFonts w:ascii="Times New Roman" w:hAnsi="Times New Roman" w:cs="Times New Roman"/>
          <w:spacing w:val="60"/>
        </w:rPr>
        <w:t xml:space="preserve"> </w:t>
      </w:r>
      <w:r>
        <w:rPr>
          <w:rFonts w:ascii="Times New Roman" w:hAnsi="Times New Roman" w:cs="Times New Roman"/>
        </w:rPr>
        <w:t>права,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свободы и законные интересы других лиц и что указанные документы не содержат сведения,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составляющие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охраняемую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законодательством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тайну.</w:t>
      </w:r>
    </w:p>
    <w:p w:rsidR="004B1978" w:rsidRDefault="004B1978" w:rsidP="004B1978">
      <w:pPr>
        <w:tabs>
          <w:tab w:val="left" w:pos="1610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5.15. При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подаче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заявитель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получить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следующую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информацию:</w:t>
      </w:r>
    </w:p>
    <w:p w:rsidR="004B1978" w:rsidRDefault="004B1978" w:rsidP="004B1978">
      <w:pPr>
        <w:tabs>
          <w:tab w:val="left" w:pos="1495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местонахождение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общеобразовательной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организации;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перечень номеров телефонов для получения сведений о прохождении процедур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рассмотрению жалобы;</w:t>
      </w:r>
    </w:p>
    <w:p w:rsidR="004B1978" w:rsidRDefault="004B1978" w:rsidP="004B1978">
      <w:pPr>
        <w:tabs>
          <w:tab w:val="left" w:pos="1778"/>
        </w:tabs>
        <w:autoSpaceDE w:val="0"/>
        <w:autoSpaceDN w:val="0"/>
        <w:ind w:left="-284" w:firstLine="5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местонахождение органов местного самоуправления, фамилии, имена, отчества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(при наличии) и должности их руководителей, а также должностных лиц, которым может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быть направлена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жалоба.</w:t>
      </w:r>
    </w:p>
    <w:p w:rsidR="004B1978" w:rsidRPr="00FB5DFD" w:rsidRDefault="004B1978" w:rsidP="004B1978">
      <w:pPr>
        <w:pStyle w:val="1"/>
        <w:tabs>
          <w:tab w:val="left" w:pos="1026"/>
        </w:tabs>
        <w:ind w:left="-284" w:right="0" w:firstLine="502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5.16. При подаче жалобы заинтересованное лицо вправе получить в общеобразовательной организации копии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документов,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подтверждающих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обжалуемое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действие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(бездействие),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решение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должностного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лица.</w:t>
      </w:r>
    </w:p>
    <w:p w:rsidR="004B1978" w:rsidRDefault="004B1978" w:rsidP="004B1978">
      <w:pPr>
        <w:pStyle w:val="1"/>
        <w:tabs>
          <w:tab w:val="left" w:pos="2662"/>
        </w:tabs>
        <w:spacing w:before="100" w:after="100"/>
        <w:ind w:left="-284" w:right="0" w:firstLine="502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Способы информирования заявителей о порядке подачи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рассмотрения жалобы</w:t>
      </w:r>
    </w:p>
    <w:p w:rsidR="004B1978" w:rsidRDefault="004B1978" w:rsidP="004B1978">
      <w:pPr>
        <w:pStyle w:val="1"/>
        <w:tabs>
          <w:tab w:val="left" w:pos="1026"/>
        </w:tabs>
        <w:ind w:left="-284" w:right="0" w:firstLine="502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5.17. Информирование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заявителей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порядке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подачи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рассмотрения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жалобы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решения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действия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(бездействие)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должностных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лиц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общеобразовательной организации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осуществляется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посредством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размещения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информации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стендах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местах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предоставления муниципальной услуги в общеобразовательной организации, на официальном сайте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общеобразовательной организации,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также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может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быть</w:t>
      </w:r>
      <w:r>
        <w:rPr>
          <w:b w:val="0"/>
          <w:spacing w:val="1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сообщена</w:t>
      </w:r>
      <w:proofErr w:type="gramEnd"/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заявителю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устной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(или)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письменной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форме.</w:t>
      </w:r>
      <w:bookmarkEnd w:id="17"/>
    </w:p>
    <w:p w:rsidR="004B1978" w:rsidRDefault="004B1978" w:rsidP="004B1978">
      <w:pPr>
        <w:pStyle w:val="1"/>
        <w:tabs>
          <w:tab w:val="left" w:pos="1026"/>
        </w:tabs>
        <w:ind w:left="-284" w:right="0" w:firstLine="502"/>
        <w:contextualSpacing/>
        <w:jc w:val="both"/>
        <w:rPr>
          <w:rStyle w:val="6"/>
          <w:bCs w:val="0"/>
          <w:i w:val="0"/>
          <w:sz w:val="24"/>
        </w:rPr>
      </w:pPr>
    </w:p>
    <w:p w:rsidR="004B1978" w:rsidRDefault="004B1978" w:rsidP="004B1978">
      <w:pPr>
        <w:pStyle w:val="1"/>
        <w:tabs>
          <w:tab w:val="left" w:pos="1026"/>
        </w:tabs>
        <w:ind w:left="-284" w:right="0" w:firstLine="502"/>
        <w:contextualSpacing/>
        <w:jc w:val="both"/>
        <w:rPr>
          <w:rStyle w:val="6"/>
          <w:bCs w:val="0"/>
          <w:i w:val="0"/>
          <w:sz w:val="24"/>
          <w:szCs w:val="24"/>
        </w:rPr>
      </w:pPr>
    </w:p>
    <w:p w:rsidR="004B1978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4B1978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4B1978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4B1978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contextualSpacing/>
        <w:jc w:val="both"/>
        <w:rPr>
          <w:rStyle w:val="6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  <w:sectPr w:rsidR="004B1978" w:rsidRPr="00274A1A" w:rsidSect="005456B5">
          <w:headerReference w:type="even" r:id="rId12"/>
          <w:headerReference w:type="default" r:id="rId13"/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4B1978" w:rsidRPr="00274A1A" w:rsidRDefault="004B1978" w:rsidP="004B1978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№1</w:t>
      </w:r>
    </w:p>
    <w:p w:rsidR="004B1978" w:rsidRPr="00274A1A" w:rsidRDefault="004B1978" w:rsidP="004B1978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4B1978" w:rsidRPr="00274A1A" w:rsidRDefault="004B1978" w:rsidP="004B1978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5456B5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Pr="005456B5">
        <w:rPr>
          <w:b w:val="0"/>
          <w:i/>
          <w:sz w:val="24"/>
          <w:szCs w:val="24"/>
        </w:rPr>
        <w:t>ст</w:t>
      </w:r>
      <w:proofErr w:type="gramStart"/>
      <w:r w:rsidRPr="005456B5">
        <w:rPr>
          <w:b w:val="0"/>
          <w:i/>
          <w:sz w:val="24"/>
          <w:szCs w:val="24"/>
        </w:rPr>
        <w:t>.Л</w:t>
      </w:r>
      <w:proofErr w:type="gramEnd"/>
      <w:r w:rsidRPr="005456B5">
        <w:rPr>
          <w:b w:val="0"/>
          <w:i/>
          <w:sz w:val="24"/>
          <w:szCs w:val="24"/>
        </w:rPr>
        <w:t>уковской</w:t>
      </w:r>
      <w:proofErr w:type="spellEnd"/>
      <w:r w:rsidRPr="005456B5">
        <w:rPr>
          <w:b w:val="0"/>
          <w:i/>
          <w:sz w:val="24"/>
          <w:szCs w:val="24"/>
        </w:rPr>
        <w:t xml:space="preserve"> имени </w:t>
      </w:r>
      <w:proofErr w:type="spellStart"/>
      <w:r w:rsidRPr="005456B5">
        <w:rPr>
          <w:b w:val="0"/>
          <w:i/>
          <w:sz w:val="24"/>
          <w:szCs w:val="24"/>
        </w:rPr>
        <w:t>С.Г.Астанина</w:t>
      </w:r>
      <w:proofErr w:type="spellEnd"/>
      <w:r w:rsidRPr="005456B5">
        <w:rPr>
          <w:b w:val="0"/>
          <w:i/>
          <w:sz w:val="24"/>
          <w:szCs w:val="24"/>
        </w:rPr>
        <w:t xml:space="preserve"> Моздокского района </w:t>
      </w:r>
      <w:r w:rsidR="00923BFB" w:rsidRPr="005456B5">
        <w:rPr>
          <w:b w:val="0"/>
          <w:i/>
          <w:sz w:val="24"/>
          <w:szCs w:val="24"/>
        </w:rPr>
        <w:t xml:space="preserve"> </w:t>
      </w:r>
      <w:r w:rsidRPr="005456B5">
        <w:rPr>
          <w:b w:val="0"/>
          <w:i/>
          <w:sz w:val="24"/>
          <w:szCs w:val="24"/>
        </w:rPr>
        <w:t>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AF3669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Конституцией Российской Федерации;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</w:t>
      </w:r>
      <w:r w:rsidR="00F67F3A">
        <w:rPr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Конституцией Республики Северная Осетия-Алания;                                                      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06.10.2003 №131-ФЗ «Об общих принципах организации местного самоуправления в Российской Федерации»;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color w:val="FFFFFF"/>
          <w:sz w:val="24"/>
          <w:szCs w:val="24"/>
        </w:rPr>
      </w:pPr>
      <w:r w:rsidRPr="00274A1A">
        <w:rPr>
          <w:sz w:val="24"/>
          <w:szCs w:val="24"/>
        </w:rPr>
        <w:t>- Федеральным законом "Об образовании в Российской Федерации" от 29.12.2012 N 273-ФЗ;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02.05.2006 №59-ФЗ «О порядке рассмотрения обращений граждан Российской Федерации»;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27.07.2010  №210-ФЗ «Об организации предоставления государственных и муниципальных услуг»;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Законом Республики Северная Осетия - Алания  от 25.04.2006 №24-РЗ «О местном самоуправлении в Республике Северная Осетия-Алания»;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Уставом муниципального образования Моздокский район Республики Северная Осетия - Алания;</w:t>
      </w:r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Положением об Администрации местного самоуправления Моздокского района Республики Северная Осетия -</w:t>
      </w:r>
      <w:r w:rsidR="005456B5">
        <w:rPr>
          <w:sz w:val="24"/>
          <w:szCs w:val="24"/>
        </w:rPr>
        <w:t xml:space="preserve"> </w:t>
      </w:r>
      <w:r w:rsidRPr="00274A1A">
        <w:rPr>
          <w:sz w:val="24"/>
          <w:szCs w:val="24"/>
        </w:rPr>
        <w:t>Алания</w:t>
      </w:r>
      <w:proofErr w:type="gramStart"/>
      <w:r w:rsidRPr="00274A1A">
        <w:rPr>
          <w:sz w:val="24"/>
          <w:szCs w:val="24"/>
        </w:rPr>
        <w:t xml:space="preserve"> ;</w:t>
      </w:r>
      <w:proofErr w:type="gramEnd"/>
    </w:p>
    <w:p w:rsidR="004B1978" w:rsidRPr="00274A1A" w:rsidRDefault="004B1978" w:rsidP="004B1978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Уставом </w:t>
      </w:r>
      <w:r w:rsidRPr="005456B5">
        <w:rPr>
          <w:sz w:val="24"/>
          <w:szCs w:val="24"/>
        </w:rPr>
        <w:t xml:space="preserve">муниципального бюджетного общеобразовательного учреждения – средней общеобразовательной школы </w:t>
      </w:r>
      <w:proofErr w:type="spellStart"/>
      <w:r w:rsidR="00923BFB" w:rsidRPr="005456B5">
        <w:rPr>
          <w:sz w:val="24"/>
          <w:szCs w:val="24"/>
        </w:rPr>
        <w:t>ст</w:t>
      </w:r>
      <w:proofErr w:type="gramStart"/>
      <w:r w:rsidR="00923BFB" w:rsidRPr="005456B5">
        <w:rPr>
          <w:sz w:val="24"/>
          <w:szCs w:val="24"/>
        </w:rPr>
        <w:t>.Л</w:t>
      </w:r>
      <w:proofErr w:type="gramEnd"/>
      <w:r w:rsidR="00923BFB" w:rsidRPr="005456B5">
        <w:rPr>
          <w:sz w:val="24"/>
          <w:szCs w:val="24"/>
        </w:rPr>
        <w:t>уковской</w:t>
      </w:r>
      <w:proofErr w:type="spellEnd"/>
      <w:r w:rsidR="00923BFB" w:rsidRPr="005456B5">
        <w:rPr>
          <w:sz w:val="24"/>
          <w:szCs w:val="24"/>
        </w:rPr>
        <w:t xml:space="preserve"> имени </w:t>
      </w:r>
      <w:proofErr w:type="spellStart"/>
      <w:r w:rsidR="00923BFB" w:rsidRPr="005456B5">
        <w:rPr>
          <w:sz w:val="24"/>
          <w:szCs w:val="24"/>
        </w:rPr>
        <w:t>С.Г.Астанина</w:t>
      </w:r>
      <w:proofErr w:type="spellEnd"/>
      <w:r w:rsidR="00923BFB" w:rsidRPr="005456B5">
        <w:rPr>
          <w:sz w:val="24"/>
          <w:szCs w:val="24"/>
        </w:rPr>
        <w:t xml:space="preserve"> Моздокского района </w:t>
      </w:r>
      <w:r w:rsidRPr="005456B5">
        <w:rPr>
          <w:sz w:val="24"/>
          <w:szCs w:val="24"/>
        </w:rPr>
        <w:t xml:space="preserve"> Республики Северная Осетия-Алания</w:t>
      </w:r>
      <w:r w:rsidR="005456B5" w:rsidRPr="005456B5">
        <w:rPr>
          <w:sz w:val="24"/>
          <w:szCs w:val="24"/>
        </w:rPr>
        <w:t>.</w:t>
      </w: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357"/>
        <w:contextualSpacing/>
        <w:rPr>
          <w:sz w:val="24"/>
          <w:szCs w:val="24"/>
        </w:rPr>
        <w:sectPr w:rsidR="004B1978" w:rsidRPr="00274A1A" w:rsidSect="005456B5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№2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к Административному регламенту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предоставления </w:t>
      </w:r>
      <w:r w:rsidRPr="005456B5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Pr="005456B5">
        <w:rPr>
          <w:b w:val="0"/>
          <w:i/>
          <w:sz w:val="24"/>
          <w:szCs w:val="24"/>
        </w:rPr>
        <w:t>ст</w:t>
      </w:r>
      <w:proofErr w:type="gramStart"/>
      <w:r w:rsidRPr="005456B5">
        <w:rPr>
          <w:b w:val="0"/>
          <w:i/>
          <w:sz w:val="24"/>
          <w:szCs w:val="24"/>
        </w:rPr>
        <w:t>.Л</w:t>
      </w:r>
      <w:proofErr w:type="gramEnd"/>
      <w:r w:rsidRPr="005456B5">
        <w:rPr>
          <w:b w:val="0"/>
          <w:i/>
          <w:sz w:val="24"/>
          <w:szCs w:val="24"/>
        </w:rPr>
        <w:t>уковской</w:t>
      </w:r>
      <w:proofErr w:type="spellEnd"/>
      <w:r w:rsidRPr="005456B5">
        <w:rPr>
          <w:b w:val="0"/>
          <w:i/>
          <w:sz w:val="24"/>
          <w:szCs w:val="24"/>
        </w:rPr>
        <w:t xml:space="preserve"> имени </w:t>
      </w:r>
      <w:proofErr w:type="spellStart"/>
      <w:r w:rsidRPr="005456B5">
        <w:rPr>
          <w:b w:val="0"/>
          <w:i/>
          <w:sz w:val="24"/>
          <w:szCs w:val="24"/>
        </w:rPr>
        <w:t>С.Г.Астанина</w:t>
      </w:r>
      <w:proofErr w:type="spellEnd"/>
      <w:r w:rsidRPr="005456B5">
        <w:rPr>
          <w:b w:val="0"/>
          <w:i/>
          <w:sz w:val="24"/>
          <w:szCs w:val="24"/>
        </w:rPr>
        <w:t xml:space="preserve"> Моздокского района 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AF3669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заявления  для предоставления муниципальной 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AF3669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sz w:val="24"/>
          <w:szCs w:val="24"/>
        </w:rPr>
        <w:t>»</w:t>
      </w:r>
    </w:p>
    <w:p w:rsidR="004B1978" w:rsidRPr="00274A1A" w:rsidRDefault="004B1978" w:rsidP="004B1978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5456B5">
        <w:rPr>
          <w:rFonts w:ascii="Times New Roman" w:hAnsi="Times New Roman" w:cs="Times New Roman"/>
          <w:color w:val="auto"/>
        </w:rPr>
        <w:t xml:space="preserve">Директору муниципального бюджетного общеобразовательного учреждения – средней общеобразовательной школы </w:t>
      </w:r>
      <w:proofErr w:type="spellStart"/>
      <w:r w:rsidR="00923BFB" w:rsidRPr="005456B5">
        <w:rPr>
          <w:rFonts w:ascii="Times New Roman" w:hAnsi="Times New Roman" w:cs="Times New Roman"/>
          <w:color w:val="auto"/>
        </w:rPr>
        <w:t>ст</w:t>
      </w:r>
      <w:proofErr w:type="gramStart"/>
      <w:r w:rsidR="00923BFB" w:rsidRPr="005456B5">
        <w:rPr>
          <w:rFonts w:ascii="Times New Roman" w:hAnsi="Times New Roman" w:cs="Times New Roman"/>
          <w:color w:val="auto"/>
        </w:rPr>
        <w:t>.Л</w:t>
      </w:r>
      <w:proofErr w:type="gramEnd"/>
      <w:r w:rsidR="00923BFB" w:rsidRPr="005456B5">
        <w:rPr>
          <w:rFonts w:ascii="Times New Roman" w:hAnsi="Times New Roman" w:cs="Times New Roman"/>
          <w:color w:val="auto"/>
        </w:rPr>
        <w:t>уковской</w:t>
      </w:r>
      <w:proofErr w:type="spellEnd"/>
      <w:r w:rsidR="00923BFB" w:rsidRPr="005456B5">
        <w:rPr>
          <w:rFonts w:ascii="Times New Roman" w:hAnsi="Times New Roman" w:cs="Times New Roman"/>
          <w:color w:val="auto"/>
        </w:rPr>
        <w:t xml:space="preserve"> имени </w:t>
      </w:r>
      <w:proofErr w:type="spellStart"/>
      <w:r w:rsidR="00923BFB" w:rsidRPr="005456B5">
        <w:rPr>
          <w:rFonts w:ascii="Times New Roman" w:hAnsi="Times New Roman" w:cs="Times New Roman"/>
          <w:color w:val="auto"/>
        </w:rPr>
        <w:t>С.Г.Астанина</w:t>
      </w:r>
      <w:proofErr w:type="spellEnd"/>
      <w:r w:rsidR="00923BFB" w:rsidRPr="005456B5">
        <w:rPr>
          <w:rFonts w:ascii="Times New Roman" w:hAnsi="Times New Roman" w:cs="Times New Roman"/>
          <w:color w:val="auto"/>
        </w:rPr>
        <w:t xml:space="preserve"> Моздокского района</w:t>
      </w:r>
      <w:r w:rsidRPr="005456B5">
        <w:rPr>
          <w:rFonts w:ascii="Times New Roman" w:hAnsi="Times New Roman" w:cs="Times New Roman"/>
          <w:color w:val="auto"/>
        </w:rPr>
        <w:t xml:space="preserve"> Республики Северная Осетия-Алания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 ____________________________________________                              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директора)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gramStart"/>
      <w:r w:rsidRPr="00274A1A">
        <w:rPr>
          <w:rFonts w:ascii="Times New Roman" w:hAnsi="Times New Roman" w:cs="Times New Roman"/>
          <w:color w:val="auto"/>
        </w:rPr>
        <w:t>проживающего</w:t>
      </w:r>
      <w:proofErr w:type="gramEnd"/>
      <w:r w:rsidRPr="00274A1A">
        <w:rPr>
          <w:rFonts w:ascii="Times New Roman" w:hAnsi="Times New Roman" w:cs="Times New Roman"/>
          <w:color w:val="auto"/>
        </w:rPr>
        <w:t xml:space="preserve"> по адресу: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телефон:___________________________________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74A1A">
        <w:rPr>
          <w:rFonts w:ascii="Times New Roman" w:hAnsi="Times New Roman" w:cs="Times New Roman"/>
          <w:color w:val="auto"/>
        </w:rPr>
        <w:t>e-mail</w:t>
      </w:r>
      <w:proofErr w:type="spellEnd"/>
      <w:r w:rsidRPr="00274A1A">
        <w:rPr>
          <w:rFonts w:ascii="Times New Roman" w:hAnsi="Times New Roman" w:cs="Times New Roman"/>
          <w:color w:val="auto"/>
        </w:rPr>
        <w:t>:______________________________________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4B1978" w:rsidRPr="00274A1A" w:rsidRDefault="004B1978" w:rsidP="004B1978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4B1978" w:rsidRPr="00274A1A" w:rsidRDefault="004B1978" w:rsidP="004B1978">
      <w:pPr>
        <w:ind w:left="425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Заявление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Прошу предоставить информацию о </w:t>
      </w:r>
      <w:r w:rsidRPr="009114DC">
        <w:rPr>
          <w:rFonts w:ascii="Times New Roman" w:hAnsi="Times New Roman" w:cs="Times New Roman"/>
          <w:color w:val="auto"/>
        </w:rPr>
        <w:t>текущей успеваемости учащегося, ведение электронного дневника и электронного журнала успеваемости</w:t>
      </w:r>
      <w:r w:rsidRPr="00274A1A">
        <w:rPr>
          <w:rFonts w:ascii="Times New Roman" w:hAnsi="Times New Roman" w:cs="Times New Roman"/>
          <w:color w:val="auto"/>
        </w:rPr>
        <w:t>.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Список прилагаемых документов: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4B1978" w:rsidRPr="00274A1A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"__" __________ 20__ г.</w:t>
      </w:r>
      <w:r w:rsidRPr="00274A1A">
        <w:rPr>
          <w:rFonts w:ascii="Times New Roman" w:hAnsi="Times New Roman" w:cs="Times New Roman"/>
          <w:bCs/>
          <w:lang w:eastAsia="en-US"/>
        </w:rPr>
        <w:tab/>
        <w:t xml:space="preserve">    ___________________                  _____________</w:t>
      </w:r>
    </w:p>
    <w:p w:rsidR="004B1978" w:rsidRPr="00274A1A" w:rsidRDefault="004B1978" w:rsidP="004B1978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                           (подпись заявителя)                              </w:t>
      </w:r>
    </w:p>
    <w:p w:rsidR="004B1978" w:rsidRPr="00274A1A" w:rsidRDefault="004B1978" w:rsidP="004B1978">
      <w:pPr>
        <w:contextualSpacing/>
        <w:rPr>
          <w:rFonts w:ascii="Times New Roman" w:hAnsi="Times New Roman" w:cs="Times New Roman"/>
        </w:rPr>
      </w:pPr>
    </w:p>
    <w:p w:rsidR="004B1978" w:rsidRPr="00274A1A" w:rsidRDefault="004B1978" w:rsidP="004B1978">
      <w:pPr>
        <w:contextualSpacing/>
        <w:rPr>
          <w:rFonts w:ascii="Times New Roman" w:hAnsi="Times New Roman" w:cs="Times New Roman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-185"/>
        <w:jc w:val="right"/>
        <w:rPr>
          <w:b w:val="0"/>
          <w:i/>
          <w:sz w:val="24"/>
          <w:szCs w:val="24"/>
        </w:rPr>
        <w:sectPr w:rsidR="004B1978" w:rsidRPr="00274A1A" w:rsidSect="005456B5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4B1978" w:rsidRPr="00274A1A" w:rsidRDefault="004B1978" w:rsidP="004B1978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№3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5456B5">
        <w:rPr>
          <w:b w:val="0"/>
          <w:i/>
          <w:sz w:val="24"/>
          <w:szCs w:val="24"/>
        </w:rPr>
        <w:t xml:space="preserve">предоставления муниципальным бюджетным общеобразовательным учреждением – средней общеобразовательной школой </w:t>
      </w:r>
      <w:proofErr w:type="spellStart"/>
      <w:r w:rsidR="00923BFB" w:rsidRPr="005456B5">
        <w:rPr>
          <w:b w:val="0"/>
          <w:i/>
          <w:sz w:val="24"/>
          <w:szCs w:val="24"/>
        </w:rPr>
        <w:t>ст</w:t>
      </w:r>
      <w:proofErr w:type="gramStart"/>
      <w:r w:rsidR="00923BFB" w:rsidRPr="005456B5">
        <w:rPr>
          <w:b w:val="0"/>
          <w:i/>
          <w:sz w:val="24"/>
          <w:szCs w:val="24"/>
        </w:rPr>
        <w:t>.Л</w:t>
      </w:r>
      <w:proofErr w:type="gramEnd"/>
      <w:r w:rsidR="00923BFB" w:rsidRPr="005456B5">
        <w:rPr>
          <w:b w:val="0"/>
          <w:i/>
          <w:sz w:val="24"/>
          <w:szCs w:val="24"/>
        </w:rPr>
        <w:t>уковской</w:t>
      </w:r>
      <w:proofErr w:type="spellEnd"/>
      <w:r w:rsidR="00923BFB" w:rsidRPr="005456B5">
        <w:rPr>
          <w:b w:val="0"/>
          <w:i/>
          <w:sz w:val="24"/>
          <w:szCs w:val="24"/>
        </w:rPr>
        <w:t xml:space="preserve"> </w:t>
      </w:r>
      <w:proofErr w:type="spellStart"/>
      <w:r w:rsidR="00923BFB" w:rsidRPr="005456B5">
        <w:rPr>
          <w:b w:val="0"/>
          <w:i/>
          <w:sz w:val="24"/>
          <w:szCs w:val="24"/>
        </w:rPr>
        <w:t>им.С.Г.Астанина</w:t>
      </w:r>
      <w:proofErr w:type="spellEnd"/>
      <w:r w:rsidR="00923BFB" w:rsidRPr="005456B5">
        <w:rPr>
          <w:b w:val="0"/>
          <w:i/>
          <w:sz w:val="24"/>
          <w:szCs w:val="24"/>
        </w:rPr>
        <w:t xml:space="preserve"> Моздокского района  </w:t>
      </w:r>
      <w:r w:rsidRPr="005456B5">
        <w:rPr>
          <w:b w:val="0"/>
          <w:i/>
          <w:sz w:val="24"/>
          <w:szCs w:val="24"/>
        </w:rPr>
        <w:t>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185"/>
        <w:jc w:val="center"/>
        <w:rPr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AF3669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pStyle w:val="60"/>
        <w:shd w:val="clear" w:color="auto" w:fill="auto"/>
        <w:jc w:val="left"/>
        <w:rPr>
          <w:rStyle w:val="6"/>
          <w:color w:val="00000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решения об отказе в приеме документов, необходимых для предоставления 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sz w:val="24"/>
          <w:szCs w:val="24"/>
        </w:rPr>
        <w:t>»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85"/>
        <w:gridCol w:w="5074"/>
      </w:tblGrid>
      <w:tr w:rsidR="004B1978" w:rsidRPr="00274A1A" w:rsidTr="005456B5">
        <w:tc>
          <w:tcPr>
            <w:tcW w:w="5140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Кому_____________________________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(адрес проживания)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rPr>
                <w:sz w:val="24"/>
                <w:szCs w:val="24"/>
              </w:rPr>
            </w:pPr>
          </w:p>
        </w:tc>
      </w:tr>
    </w:tbl>
    <w:p w:rsidR="004B1978" w:rsidRPr="00274A1A" w:rsidRDefault="004B1978" w:rsidP="004B1978">
      <w:pPr>
        <w:pStyle w:val="20"/>
        <w:shd w:val="clear" w:color="auto" w:fill="auto"/>
        <w:ind w:firstLine="0"/>
        <w:rPr>
          <w:rStyle w:val="21"/>
          <w:b/>
          <w:color w:val="000000"/>
          <w:sz w:val="24"/>
          <w:szCs w:val="24"/>
        </w:rPr>
      </w:pPr>
      <w:r w:rsidRPr="00274A1A">
        <w:rPr>
          <w:sz w:val="24"/>
          <w:szCs w:val="24"/>
        </w:rPr>
        <w:t>РЕШЕНИЕ</w:t>
      </w:r>
      <w:r w:rsidRPr="00274A1A">
        <w:rPr>
          <w:rStyle w:val="21"/>
          <w:b/>
          <w:color w:val="000000"/>
          <w:sz w:val="24"/>
          <w:szCs w:val="24"/>
        </w:rPr>
        <w:t xml:space="preserve"> </w:t>
      </w:r>
    </w:p>
    <w:p w:rsidR="004B1978" w:rsidRPr="00274A1A" w:rsidRDefault="004B1978" w:rsidP="004B1978">
      <w:pPr>
        <w:pStyle w:val="20"/>
        <w:shd w:val="clear" w:color="auto" w:fill="auto"/>
        <w:ind w:firstLine="0"/>
        <w:rPr>
          <w:rStyle w:val="2"/>
          <w:color w:val="000000"/>
          <w:sz w:val="24"/>
          <w:szCs w:val="24"/>
        </w:rPr>
      </w:pPr>
      <w:r w:rsidRPr="00274A1A">
        <w:rPr>
          <w:rStyle w:val="21"/>
          <w:b/>
          <w:color w:val="000000"/>
          <w:sz w:val="24"/>
          <w:szCs w:val="24"/>
        </w:rPr>
        <w:t xml:space="preserve">об отказе в приёме документов, необходимых для предоставления муниципальной услуги </w:t>
      </w:r>
      <w:r w:rsidRPr="00274A1A">
        <w:rPr>
          <w:rStyle w:val="2"/>
          <w:color w:val="000000"/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rStyle w:val="2"/>
          <w:color w:val="000000"/>
          <w:sz w:val="24"/>
          <w:szCs w:val="24"/>
        </w:rPr>
        <w:t>»</w:t>
      </w:r>
    </w:p>
    <w:p w:rsidR="004B1978" w:rsidRPr="00274A1A" w:rsidRDefault="004B1978" w:rsidP="004B1978">
      <w:pPr>
        <w:pStyle w:val="20"/>
        <w:shd w:val="clear" w:color="auto" w:fill="auto"/>
        <w:ind w:firstLine="0"/>
        <w:jc w:val="left"/>
        <w:rPr>
          <w:rStyle w:val="2"/>
          <w:color w:val="00000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>Дата _________</w:t>
      </w:r>
      <w:r w:rsidRPr="00274A1A">
        <w:rPr>
          <w:b w:val="0"/>
          <w:sz w:val="24"/>
          <w:szCs w:val="24"/>
        </w:rPr>
        <w:tab/>
        <w:t>№_____</w:t>
      </w: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 xml:space="preserve">Рассмотрев Ваше заявление </w:t>
      </w:r>
      <w:proofErr w:type="gramStart"/>
      <w:r w:rsidRPr="00274A1A">
        <w:rPr>
          <w:b w:val="0"/>
          <w:sz w:val="24"/>
          <w:szCs w:val="24"/>
        </w:rPr>
        <w:t>от</w:t>
      </w:r>
      <w:proofErr w:type="gramEnd"/>
      <w:r w:rsidRPr="00274A1A">
        <w:rPr>
          <w:b w:val="0"/>
          <w:sz w:val="24"/>
          <w:szCs w:val="24"/>
        </w:rPr>
        <w:t xml:space="preserve"> ____________ № _______ и</w:t>
      </w:r>
      <w:r w:rsidRPr="00274A1A">
        <w:rPr>
          <w:b w:val="0"/>
          <w:sz w:val="24"/>
          <w:szCs w:val="24"/>
        </w:rPr>
        <w:tab/>
        <w:t xml:space="preserve"> </w:t>
      </w:r>
      <w:proofErr w:type="gramStart"/>
      <w:r w:rsidRPr="00274A1A">
        <w:rPr>
          <w:b w:val="0"/>
          <w:sz w:val="24"/>
          <w:szCs w:val="24"/>
        </w:rPr>
        <w:t>прилагаемые</w:t>
      </w:r>
      <w:proofErr w:type="gramEnd"/>
      <w:r w:rsidRPr="00274A1A">
        <w:rPr>
          <w:b w:val="0"/>
          <w:sz w:val="24"/>
          <w:szCs w:val="24"/>
        </w:rPr>
        <w:t xml:space="preserve"> к нему документы, принято решение об отказе в приеме и регистрации документов, необходимых для предоставления государственной (муниципальной) услуги, по следующим основаниям:</w:t>
      </w:r>
    </w:p>
    <w:p w:rsidR="004B1978" w:rsidRPr="00274A1A" w:rsidRDefault="004B1978" w:rsidP="004B1978">
      <w:pPr>
        <w:pStyle w:val="aa"/>
        <w:shd w:val="clear" w:color="auto" w:fill="auto"/>
        <w:tabs>
          <w:tab w:val="center" w:leader="underscore" w:pos="7346"/>
          <w:tab w:val="left" w:leader="underscore" w:pos="9232"/>
        </w:tabs>
        <w:spacing w:line="260" w:lineRule="exact"/>
        <w:jc w:val="left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ab/>
      </w:r>
    </w:p>
    <w:p w:rsidR="004B1978" w:rsidRPr="00274A1A" w:rsidRDefault="004B1978" w:rsidP="004B1978">
      <w:pPr>
        <w:pStyle w:val="aa"/>
        <w:shd w:val="clear" w:color="auto" w:fill="auto"/>
        <w:tabs>
          <w:tab w:val="center" w:leader="underscore" w:pos="5944"/>
          <w:tab w:val="right" w:leader="underscore" w:pos="8430"/>
          <w:tab w:val="center" w:pos="9333"/>
        </w:tabs>
        <w:spacing w:line="260" w:lineRule="exact"/>
        <w:ind w:firstLine="360"/>
        <w:rPr>
          <w:rStyle w:val="35"/>
          <w:color w:val="000000"/>
          <w:sz w:val="24"/>
          <w:szCs w:val="24"/>
        </w:rPr>
      </w:pPr>
    </w:p>
    <w:tbl>
      <w:tblPr>
        <w:tblW w:w="9643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8"/>
        <w:gridCol w:w="4177"/>
        <w:gridCol w:w="3078"/>
      </w:tblGrid>
      <w:tr w:rsidR="004B1978" w:rsidRPr="00274A1A" w:rsidTr="005456B5">
        <w:trPr>
          <w:trHeight w:val="952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105" w:right="9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 xml:space="preserve">№ пункта </w:t>
            </w:r>
            <w:r w:rsidRPr="00274A1A">
              <w:rPr>
                <w:b/>
                <w:spacing w:val="-1"/>
                <w:sz w:val="24"/>
                <w:szCs w:val="24"/>
              </w:rPr>
              <w:t xml:space="preserve">административного </w:t>
            </w:r>
            <w:r w:rsidRPr="00274A1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54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289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4B1978" w:rsidRPr="00274A1A" w:rsidTr="005456B5">
        <w:tblPrEx>
          <w:tblLook w:val="04A0"/>
        </w:tblPrEx>
        <w:trPr>
          <w:trHeight w:val="1696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32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28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4B1978" w:rsidRPr="00274A1A" w:rsidTr="005456B5">
        <w:tblPrEx>
          <w:tblLook w:val="04A0"/>
        </w:tblPrEx>
        <w:trPr>
          <w:trHeight w:val="976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356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Неполное заполнение обязательных полей в форме запроса о предоставлении услуги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283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4B1978" w:rsidRPr="00274A1A" w:rsidTr="005456B5">
        <w:tblPrEx>
          <w:tblLook w:val="04A0"/>
        </w:tblPrEx>
        <w:trPr>
          <w:trHeight w:val="1259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235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Представление неполного комплекта документов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392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4B1978" w:rsidRPr="00274A1A" w:rsidTr="005456B5">
        <w:tblPrEx>
          <w:tblLook w:val="04A0"/>
        </w:tblPrEx>
        <w:trPr>
          <w:trHeight w:val="1120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143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документы утратили силу на момент обращения за услугой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4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утративших силу</w:t>
            </w:r>
          </w:p>
        </w:tc>
      </w:tr>
      <w:tr w:rsidR="004B1978" w:rsidRPr="00274A1A" w:rsidTr="005456B5">
        <w:tblPrEx>
          <w:tblLook w:val="04A0"/>
        </w:tblPrEx>
        <w:trPr>
          <w:trHeight w:val="1561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135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документы содержат подчистки и исправления текста, незаверенные в порядке, установленном законодательством Российской Федерации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right="4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4B1978" w:rsidRPr="00274A1A" w:rsidTr="005456B5">
        <w:tblPrEx>
          <w:tblLook w:val="04A0"/>
        </w:tblPrEx>
        <w:trPr>
          <w:trHeight w:val="1257"/>
        </w:trPr>
        <w:tc>
          <w:tcPr>
            <w:tcW w:w="238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4B1978" w:rsidRPr="00274A1A" w:rsidRDefault="004B1978" w:rsidP="005456B5">
            <w:pPr>
              <w:pStyle w:val="TableParagraph"/>
              <w:ind w:right="28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3078" w:type="dxa"/>
          </w:tcPr>
          <w:p w:rsidR="004B1978" w:rsidRPr="00274A1A" w:rsidRDefault="004B1978" w:rsidP="005456B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B1978" w:rsidRPr="00274A1A" w:rsidRDefault="004B1978" w:rsidP="004B1978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jc w:val="left"/>
        <w:rPr>
          <w:rStyle w:val="18"/>
          <w:color w:val="000000"/>
          <w:sz w:val="24"/>
          <w:szCs w:val="24"/>
        </w:rPr>
      </w:pPr>
    </w:p>
    <w:p w:rsidR="004B1978" w:rsidRPr="00274A1A" w:rsidRDefault="004B1978" w:rsidP="004B1978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Дополнительная информация:</w:t>
      </w:r>
      <w:r w:rsidRPr="00274A1A">
        <w:rPr>
          <w:rStyle w:val="18"/>
          <w:color w:val="000000"/>
          <w:sz w:val="24"/>
          <w:szCs w:val="24"/>
        </w:rPr>
        <w:tab/>
      </w:r>
    </w:p>
    <w:p w:rsidR="004B1978" w:rsidRPr="00274A1A" w:rsidRDefault="004B1978" w:rsidP="004B1978">
      <w:pPr>
        <w:pStyle w:val="aa"/>
        <w:shd w:val="clear" w:color="auto" w:fill="auto"/>
        <w:spacing w:line="317" w:lineRule="exact"/>
        <w:ind w:firstLine="360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Вы вправе повторно обратиться в уполномоченный орган с заявлением о предоставлении государственной (муниципальной) услуги после устранения указанных нарушений.</w:t>
      </w:r>
    </w:p>
    <w:p w:rsidR="004B1978" w:rsidRPr="00274A1A" w:rsidRDefault="004B1978" w:rsidP="004B1978">
      <w:pPr>
        <w:pStyle w:val="aa"/>
        <w:shd w:val="clear" w:color="auto" w:fill="auto"/>
        <w:ind w:firstLine="360"/>
        <w:rPr>
          <w:rStyle w:val="18"/>
          <w:color w:val="000000"/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4B1978" w:rsidRPr="00274A1A" w:rsidTr="005456B5"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(расшифровка подписи)</w:t>
            </w:r>
          </w:p>
        </w:tc>
      </w:tr>
    </w:tbl>
    <w:p w:rsidR="004B1978" w:rsidRPr="00274A1A" w:rsidRDefault="004B1978" w:rsidP="004B1978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  <w:sectPr w:rsidR="004B1978" w:rsidRPr="00274A1A" w:rsidSect="005456B5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№4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F67F3A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923BFB" w:rsidRPr="00F67F3A">
        <w:rPr>
          <w:b w:val="0"/>
          <w:i/>
          <w:sz w:val="24"/>
          <w:szCs w:val="24"/>
        </w:rPr>
        <w:t>ст</w:t>
      </w:r>
      <w:proofErr w:type="gramStart"/>
      <w:r w:rsidR="00923BFB" w:rsidRPr="00F67F3A">
        <w:rPr>
          <w:b w:val="0"/>
          <w:i/>
          <w:sz w:val="24"/>
          <w:szCs w:val="24"/>
        </w:rPr>
        <w:t>.Л</w:t>
      </w:r>
      <w:proofErr w:type="gramEnd"/>
      <w:r w:rsidR="00923BFB" w:rsidRPr="00F67F3A">
        <w:rPr>
          <w:b w:val="0"/>
          <w:i/>
          <w:sz w:val="24"/>
          <w:szCs w:val="24"/>
        </w:rPr>
        <w:t>уковской</w:t>
      </w:r>
      <w:proofErr w:type="spellEnd"/>
      <w:r w:rsidR="00923BFB" w:rsidRPr="00F67F3A">
        <w:rPr>
          <w:b w:val="0"/>
          <w:i/>
          <w:sz w:val="24"/>
          <w:szCs w:val="24"/>
        </w:rPr>
        <w:t xml:space="preserve"> имени </w:t>
      </w:r>
      <w:proofErr w:type="spellStart"/>
      <w:r w:rsidR="00923BFB" w:rsidRPr="00F67F3A">
        <w:rPr>
          <w:b w:val="0"/>
          <w:i/>
          <w:sz w:val="24"/>
          <w:szCs w:val="24"/>
        </w:rPr>
        <w:t>С.Г.Астанина</w:t>
      </w:r>
      <w:proofErr w:type="spellEnd"/>
      <w:r w:rsidR="00923BFB" w:rsidRPr="00F67F3A">
        <w:rPr>
          <w:b w:val="0"/>
          <w:i/>
          <w:sz w:val="24"/>
          <w:szCs w:val="24"/>
        </w:rPr>
        <w:t xml:space="preserve"> Моздокского района </w:t>
      </w:r>
      <w:r w:rsidRPr="00F67F3A">
        <w:rPr>
          <w:b w:val="0"/>
          <w:i/>
          <w:sz w:val="24"/>
          <w:szCs w:val="24"/>
        </w:rPr>
        <w:t>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rStyle w:val="18"/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AF3669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решения об отказе в предоставлении муниципальной услуги  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sz w:val="24"/>
          <w:szCs w:val="24"/>
        </w:rPr>
        <w:t>»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65"/>
        <w:gridCol w:w="5094"/>
      </w:tblGrid>
      <w:tr w:rsidR="004B1978" w:rsidRPr="00274A1A" w:rsidTr="005456B5">
        <w:tc>
          <w:tcPr>
            <w:tcW w:w="5140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Кому________________________________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(адрес проживания)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4B1978" w:rsidRPr="00274A1A" w:rsidRDefault="004B1978" w:rsidP="004B1978">
      <w:pPr>
        <w:pStyle w:val="1"/>
        <w:tabs>
          <w:tab w:val="left" w:pos="1026"/>
        </w:tabs>
        <w:ind w:left="0" w:right="0" w:firstLine="709"/>
        <w:jc w:val="center"/>
        <w:rPr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РЕШЕНИЕ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об отказе в предоставлении 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/>
        <w:jc w:val="center"/>
        <w:rPr>
          <w:b w:val="0"/>
          <w:caps/>
          <w:sz w:val="24"/>
          <w:szCs w:val="24"/>
        </w:rPr>
      </w:pPr>
      <w:r w:rsidRPr="00274A1A">
        <w:rPr>
          <w:sz w:val="24"/>
          <w:szCs w:val="24"/>
        </w:rPr>
        <w:t xml:space="preserve"> 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sz w:val="24"/>
          <w:szCs w:val="24"/>
        </w:rPr>
        <w:t>»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0" w:firstLine="709"/>
        <w:jc w:val="both"/>
        <w:rPr>
          <w:b w:val="0"/>
          <w:caps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>Дата _________</w:t>
      </w:r>
      <w:r w:rsidRPr="00274A1A">
        <w:rPr>
          <w:b w:val="0"/>
          <w:sz w:val="24"/>
          <w:szCs w:val="24"/>
        </w:rPr>
        <w:tab/>
        <w:t>№_____</w:t>
      </w: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4B1978" w:rsidRPr="00274A1A" w:rsidRDefault="004B1978" w:rsidP="004B1978">
      <w:pPr>
        <w:pStyle w:val="110"/>
        <w:tabs>
          <w:tab w:val="left" w:pos="1026"/>
          <w:tab w:val="left" w:pos="8190"/>
        </w:tabs>
        <w:ind w:left="0" w:right="0" w:firstLine="709"/>
        <w:jc w:val="both"/>
        <w:outlineLvl w:val="9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 xml:space="preserve">По результатам рассмотрения заявления от ____________ № _______ и приложенных к нему документов принято решение отказать в предоставлении услуги, по следующим основаниям: 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3886"/>
        <w:gridCol w:w="3333"/>
      </w:tblGrid>
      <w:tr w:rsidR="004B1978" w:rsidRPr="00274A1A" w:rsidTr="005456B5">
        <w:trPr>
          <w:trHeight w:val="2102"/>
        </w:trPr>
        <w:tc>
          <w:tcPr>
            <w:tcW w:w="2447" w:type="dxa"/>
            <w:tcBorders>
              <w:bottom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8" w:right="96"/>
              <w:rPr>
                <w:b/>
                <w:spacing w:val="-57"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 xml:space="preserve">№ пункта </w:t>
            </w:r>
            <w:r w:rsidRPr="00274A1A">
              <w:rPr>
                <w:b/>
                <w:spacing w:val="-1"/>
                <w:sz w:val="24"/>
                <w:szCs w:val="24"/>
              </w:rPr>
              <w:t>административного</w:t>
            </w:r>
          </w:p>
          <w:p w:rsidR="004B1978" w:rsidRPr="00274A1A" w:rsidRDefault="004B1978" w:rsidP="005456B5">
            <w:pPr>
              <w:pStyle w:val="TableParagraph"/>
              <w:ind w:left="108" w:right="9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4" w:right="190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333" w:type="dxa"/>
            <w:tcBorders>
              <w:bottom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6" w:right="764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4B1978" w:rsidRPr="00274A1A" w:rsidTr="005456B5">
        <w:trPr>
          <w:trHeight w:val="146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spacing w:line="268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spacing w:line="268" w:lineRule="exact"/>
              <w:ind w:right="-72"/>
              <w:rPr>
                <w:spacing w:val="-12"/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Документы (сведения),</w:t>
            </w:r>
          </w:p>
          <w:p w:rsidR="004B1978" w:rsidRPr="00274A1A" w:rsidRDefault="004B1978" w:rsidP="005456B5">
            <w:pPr>
              <w:pStyle w:val="TableParagraph"/>
              <w:ind w:left="104" w:right="21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заявителем, противоречат документа</w:t>
            </w:r>
            <w:proofErr w:type="gramStart"/>
            <w:r w:rsidRPr="00274A1A">
              <w:rPr>
                <w:sz w:val="24"/>
                <w:szCs w:val="24"/>
              </w:rPr>
              <w:t>м(</w:t>
            </w:r>
            <w:proofErr w:type="gramEnd"/>
            <w:r w:rsidRPr="00274A1A">
              <w:rPr>
                <w:sz w:val="24"/>
                <w:szCs w:val="24"/>
              </w:rPr>
              <w:t>сведениям), полученным в рамках межведомственного взаимодействия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6" w:right="5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4B1978" w:rsidRPr="00274A1A" w:rsidTr="00545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0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spacing w:line="265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5" w:right="30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Предоставлен неполный комплект документов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4B1978" w:rsidRPr="00274A1A" w:rsidTr="00545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404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spacing w:line="262" w:lineRule="exact"/>
              <w:ind w:left="168" w:right="-130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5" w:right="137"/>
              <w:rPr>
                <w:sz w:val="24"/>
                <w:szCs w:val="24"/>
              </w:rPr>
            </w:pPr>
            <w:r w:rsidRPr="00274A1A">
              <w:rPr>
                <w:bCs/>
                <w:sz w:val="24"/>
                <w:szCs w:val="24"/>
              </w:rPr>
              <w:t>П</w:t>
            </w:r>
            <w:r w:rsidRPr="00274A1A">
              <w:rPr>
                <w:sz w:val="24"/>
                <w:szCs w:val="24"/>
              </w:rPr>
              <w:t>оступило заявление о прекращении исполнения муниципальной услуги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4B1978" w:rsidRPr="00274A1A" w:rsidTr="005456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69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spacing w:line="262" w:lineRule="exact"/>
              <w:ind w:left="168" w:right="-159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5" w:right="152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Заявитель не согласен устранить выявленные в ходе проверки несоответствия документов установленным требованиям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78" w:rsidRPr="00274A1A" w:rsidRDefault="004B1978" w:rsidP="005456B5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p w:rsidR="004B1978" w:rsidRPr="00274A1A" w:rsidRDefault="004B1978" w:rsidP="004B1978">
      <w:pPr>
        <w:pStyle w:val="aa"/>
        <w:tabs>
          <w:tab w:val="left" w:pos="9712"/>
        </w:tabs>
        <w:ind w:firstLine="709"/>
        <w:rPr>
          <w:sz w:val="24"/>
          <w:szCs w:val="24"/>
          <w:u w:val="single"/>
        </w:rPr>
      </w:pPr>
      <w:r w:rsidRPr="00274A1A">
        <w:rPr>
          <w:sz w:val="24"/>
          <w:szCs w:val="24"/>
        </w:rPr>
        <w:t>Разъяснение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причин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отказа: </w:t>
      </w:r>
      <w:r w:rsidRPr="00274A1A">
        <w:rPr>
          <w:sz w:val="24"/>
          <w:szCs w:val="24"/>
          <w:u w:val="single"/>
        </w:rPr>
        <w:t xml:space="preserve"> </w:t>
      </w:r>
      <w:r w:rsidRPr="00274A1A">
        <w:rPr>
          <w:sz w:val="24"/>
          <w:szCs w:val="24"/>
          <w:u w:val="single"/>
        </w:rPr>
        <w:tab/>
      </w:r>
    </w:p>
    <w:p w:rsidR="004B1978" w:rsidRPr="00274A1A" w:rsidRDefault="004B1978" w:rsidP="004B1978">
      <w:pPr>
        <w:pStyle w:val="aa"/>
        <w:tabs>
          <w:tab w:val="left" w:pos="9712"/>
        </w:tabs>
        <w:ind w:firstLine="709"/>
        <w:rPr>
          <w:sz w:val="24"/>
          <w:szCs w:val="24"/>
        </w:rPr>
      </w:pPr>
    </w:p>
    <w:p w:rsidR="004B1978" w:rsidRPr="00274A1A" w:rsidRDefault="004B1978" w:rsidP="004B1978">
      <w:pPr>
        <w:pStyle w:val="aa"/>
        <w:tabs>
          <w:tab w:val="left" w:pos="9626"/>
        </w:tabs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Дополнительно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информируем: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  <w:u w:val="single"/>
        </w:rPr>
        <w:t xml:space="preserve"> </w:t>
      </w:r>
      <w:r w:rsidRPr="00274A1A">
        <w:rPr>
          <w:sz w:val="24"/>
          <w:szCs w:val="24"/>
          <w:u w:val="single"/>
        </w:rPr>
        <w:tab/>
      </w:r>
    </w:p>
    <w:p w:rsidR="004B1978" w:rsidRPr="00274A1A" w:rsidRDefault="004B1978" w:rsidP="004B1978">
      <w:pPr>
        <w:pStyle w:val="aa"/>
        <w:tabs>
          <w:tab w:val="left" w:pos="9626"/>
        </w:tabs>
        <w:ind w:firstLine="709"/>
        <w:rPr>
          <w:sz w:val="24"/>
          <w:szCs w:val="24"/>
        </w:rPr>
      </w:pPr>
    </w:p>
    <w:p w:rsidR="004B1978" w:rsidRPr="00274A1A" w:rsidRDefault="004B1978" w:rsidP="004B1978">
      <w:pPr>
        <w:pStyle w:val="aa"/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Вы вправе повторно обратиться в уполномоченный орган с заявлением о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предоставлении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после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устранения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указанных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нарушений.</w:t>
      </w:r>
    </w:p>
    <w:p w:rsidR="004B1978" w:rsidRPr="00274A1A" w:rsidRDefault="004B1978" w:rsidP="004B1978">
      <w:pPr>
        <w:pStyle w:val="aa"/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Данный отказ может быть обжалован в досудебном порядке путем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направления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жалобы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уполномоченный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орган,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а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также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судебном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порядке.</w:t>
      </w:r>
    </w:p>
    <w:p w:rsidR="004B1978" w:rsidRPr="00274A1A" w:rsidRDefault="004B1978" w:rsidP="004B1978">
      <w:pPr>
        <w:pStyle w:val="aa"/>
        <w:rPr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4B1978" w:rsidRPr="00274A1A" w:rsidTr="005456B5"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</w:t>
            </w:r>
          </w:p>
          <w:p w:rsidR="004B1978" w:rsidRPr="00274A1A" w:rsidRDefault="004B1978" w:rsidP="005456B5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(расшифровка подписи)</w:t>
            </w:r>
          </w:p>
        </w:tc>
      </w:tr>
    </w:tbl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4B1978" w:rsidRPr="00274A1A" w:rsidRDefault="004B1978" w:rsidP="004B1978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  <w:sectPr w:rsidR="004B1978" w:rsidRPr="00274A1A" w:rsidSect="005456B5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4B1978" w:rsidRPr="00274A1A" w:rsidRDefault="004B1978" w:rsidP="004B1978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№5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к Административному регламенту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предоставления </w:t>
      </w:r>
      <w:r w:rsidRPr="00F67F3A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Pr="00F67F3A">
        <w:rPr>
          <w:b w:val="0"/>
          <w:i/>
          <w:sz w:val="24"/>
          <w:szCs w:val="24"/>
        </w:rPr>
        <w:t>ст</w:t>
      </w:r>
      <w:proofErr w:type="gramStart"/>
      <w:r w:rsidRPr="00F67F3A">
        <w:rPr>
          <w:b w:val="0"/>
          <w:i/>
          <w:sz w:val="24"/>
          <w:szCs w:val="24"/>
        </w:rPr>
        <w:t>.Л</w:t>
      </w:r>
      <w:proofErr w:type="gramEnd"/>
      <w:r w:rsidRPr="00F67F3A">
        <w:rPr>
          <w:b w:val="0"/>
          <w:i/>
          <w:sz w:val="24"/>
          <w:szCs w:val="24"/>
        </w:rPr>
        <w:t>уковской</w:t>
      </w:r>
      <w:proofErr w:type="spellEnd"/>
      <w:r w:rsidRPr="00F67F3A">
        <w:rPr>
          <w:b w:val="0"/>
          <w:i/>
          <w:sz w:val="24"/>
          <w:szCs w:val="24"/>
        </w:rPr>
        <w:t xml:space="preserve"> имени </w:t>
      </w:r>
      <w:proofErr w:type="spellStart"/>
      <w:r w:rsidRPr="00F67F3A">
        <w:rPr>
          <w:b w:val="0"/>
          <w:i/>
          <w:sz w:val="24"/>
          <w:szCs w:val="24"/>
        </w:rPr>
        <w:t>С.Г.Астанина</w:t>
      </w:r>
      <w:proofErr w:type="spellEnd"/>
      <w:r w:rsidRPr="00F67F3A">
        <w:rPr>
          <w:b w:val="0"/>
          <w:i/>
          <w:sz w:val="24"/>
          <w:szCs w:val="24"/>
        </w:rPr>
        <w:t xml:space="preserve"> Моздокского района 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962" w:right="-43"/>
        <w:jc w:val="center"/>
        <w:rPr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C441D7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pStyle w:val="60"/>
        <w:shd w:val="clear" w:color="auto" w:fill="auto"/>
        <w:jc w:val="left"/>
        <w:rPr>
          <w:rStyle w:val="6"/>
          <w:color w:val="000000"/>
          <w:sz w:val="24"/>
          <w:szCs w:val="24"/>
        </w:rPr>
      </w:pPr>
    </w:p>
    <w:p w:rsidR="004B1978" w:rsidRPr="00274A1A" w:rsidRDefault="004B1978" w:rsidP="004B1978">
      <w:pPr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Форма согласия на обработку персональных данных</w:t>
      </w:r>
    </w:p>
    <w:p w:rsidR="004B1978" w:rsidRPr="00274A1A" w:rsidRDefault="004B1978" w:rsidP="004B1978">
      <w:pPr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Согласие</w:t>
      </w:r>
    </w:p>
    <w:p w:rsidR="004B1978" w:rsidRPr="00274A1A" w:rsidRDefault="004B1978" w:rsidP="004B1978">
      <w:pPr>
        <w:jc w:val="center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на обработку персональных данных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Я, ____________________________________________________________________________,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                                                                 (фамилия, имя, отчество)                                                 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зарегистрированны</w:t>
      </w:r>
      <w:proofErr w:type="gramStart"/>
      <w:r w:rsidRPr="00274A1A">
        <w:rPr>
          <w:rFonts w:ascii="Times New Roman" w:hAnsi="Times New Roman" w:cs="Times New Roman"/>
        </w:rPr>
        <w:t>й(</w:t>
      </w:r>
      <w:proofErr w:type="spellStart"/>
      <w:proofErr w:type="gramEnd"/>
      <w:r w:rsidRPr="00274A1A">
        <w:rPr>
          <w:rFonts w:ascii="Times New Roman" w:hAnsi="Times New Roman" w:cs="Times New Roman"/>
        </w:rPr>
        <w:t>ная</w:t>
      </w:r>
      <w:proofErr w:type="spellEnd"/>
      <w:r w:rsidRPr="00274A1A">
        <w:rPr>
          <w:rFonts w:ascii="Times New Roman" w:hAnsi="Times New Roman" w:cs="Times New Roman"/>
        </w:rPr>
        <w:t>) по адресу: _______________________________________________,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паспорт: </w:t>
      </w:r>
      <w:r w:rsidRPr="00274A1A">
        <w:rPr>
          <w:rFonts w:ascii="Times New Roman" w:hAnsi="Times New Roman" w:cs="Times New Roman"/>
          <w:u w:val="single"/>
        </w:rPr>
        <w:t>РФ</w:t>
      </w:r>
      <w:r w:rsidRPr="00274A1A">
        <w:rPr>
          <w:rFonts w:ascii="Times New Roman" w:hAnsi="Times New Roman" w:cs="Times New Roman"/>
        </w:rPr>
        <w:t xml:space="preserve">, серия ________, № _________, </w:t>
      </w:r>
      <w:proofErr w:type="gramStart"/>
      <w:r w:rsidRPr="00274A1A">
        <w:rPr>
          <w:rFonts w:ascii="Times New Roman" w:hAnsi="Times New Roman" w:cs="Times New Roman"/>
        </w:rPr>
        <w:t>выдан</w:t>
      </w:r>
      <w:proofErr w:type="gramEnd"/>
      <w:r w:rsidRPr="00274A1A">
        <w:rPr>
          <w:rFonts w:ascii="Times New Roman" w:hAnsi="Times New Roman" w:cs="Times New Roman"/>
        </w:rPr>
        <w:t xml:space="preserve"> ___________________________________,</w:t>
      </w:r>
    </w:p>
    <w:p w:rsidR="004B1978" w:rsidRPr="00274A1A" w:rsidRDefault="004B1978" w:rsidP="004B1978">
      <w:pPr>
        <w:tabs>
          <w:tab w:val="left" w:pos="6375"/>
        </w:tabs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      (дата)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______________________________________________________________________________,</w:t>
      </w:r>
    </w:p>
    <w:p w:rsidR="004B1978" w:rsidRPr="00274A1A" w:rsidRDefault="004B1978" w:rsidP="004B1978">
      <w:pPr>
        <w:jc w:val="center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(кем </w:t>
      </w:r>
      <w:proofErr w:type="gramStart"/>
      <w:r w:rsidRPr="00274A1A">
        <w:rPr>
          <w:rFonts w:ascii="Times New Roman" w:hAnsi="Times New Roman" w:cs="Times New Roman"/>
        </w:rPr>
        <w:t>выдан</w:t>
      </w:r>
      <w:proofErr w:type="gramEnd"/>
      <w:r w:rsidRPr="00274A1A">
        <w:rPr>
          <w:rFonts w:ascii="Times New Roman" w:hAnsi="Times New Roman" w:cs="Times New Roman"/>
        </w:rPr>
        <w:t>)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Свободно, своей волей и в своем интересе даю согласие уполномоченным должностным лицам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_______________________________________________________________________________,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                                                 (наименование уполномоченного органа)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расположенного</w:t>
      </w:r>
      <w:proofErr w:type="gramEnd"/>
      <w:r w:rsidRPr="00274A1A">
        <w:rPr>
          <w:rFonts w:ascii="Times New Roman" w:hAnsi="Times New Roman" w:cs="Times New Roman"/>
        </w:rPr>
        <w:t xml:space="preserve"> по адресу: _______________________________________________________,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следующих персональных данных:</w:t>
      </w:r>
      <w:proofErr w:type="gramEnd"/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фамилия, имя, отчество;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дата рождения;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адрес регистрации и фактического проживания;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паспорт (серия, номер, кем и когда выдан);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свидетельство о рождении ребенка;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СНИЛС ребенка.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Настоящее заявление действует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Отзыв заявления осуществляется в соответствии с законодательством Российской Федерации.</w:t>
      </w: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«____»__________ 20__г.               ________________                          _____________________</w:t>
      </w:r>
    </w:p>
    <w:p w:rsidR="004B1978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      (подпись)</w:t>
      </w:r>
      <w:r w:rsidRPr="00274A1A">
        <w:rPr>
          <w:rFonts w:ascii="Times New Roman" w:hAnsi="Times New Roman" w:cs="Times New Roman"/>
        </w:rPr>
        <w:tab/>
        <w:t xml:space="preserve"> (расшифровка подписи)</w:t>
      </w:r>
    </w:p>
    <w:p w:rsidR="004B1978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4B1978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4B1978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4B1978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Приложение №</w:t>
      </w:r>
      <w:r>
        <w:rPr>
          <w:b w:val="0"/>
          <w:i/>
          <w:sz w:val="24"/>
          <w:szCs w:val="24"/>
        </w:rPr>
        <w:t>6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к Административному регламенту</w:t>
      </w:r>
    </w:p>
    <w:p w:rsidR="00923BFB" w:rsidRDefault="00923BFB" w:rsidP="00923BFB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предоставления </w:t>
      </w:r>
      <w:r w:rsidRPr="00F67F3A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Pr="00F67F3A">
        <w:rPr>
          <w:b w:val="0"/>
          <w:i/>
          <w:sz w:val="24"/>
          <w:szCs w:val="24"/>
        </w:rPr>
        <w:t>ст</w:t>
      </w:r>
      <w:proofErr w:type="gramStart"/>
      <w:r w:rsidRPr="00F67F3A">
        <w:rPr>
          <w:b w:val="0"/>
          <w:i/>
          <w:sz w:val="24"/>
          <w:szCs w:val="24"/>
        </w:rPr>
        <w:t>.Л</w:t>
      </w:r>
      <w:proofErr w:type="gramEnd"/>
      <w:r w:rsidRPr="00F67F3A">
        <w:rPr>
          <w:b w:val="0"/>
          <w:i/>
          <w:sz w:val="24"/>
          <w:szCs w:val="24"/>
        </w:rPr>
        <w:t>уковской</w:t>
      </w:r>
      <w:proofErr w:type="spellEnd"/>
      <w:r w:rsidRPr="00F67F3A">
        <w:rPr>
          <w:b w:val="0"/>
          <w:i/>
          <w:sz w:val="24"/>
          <w:szCs w:val="24"/>
        </w:rPr>
        <w:t xml:space="preserve"> имени </w:t>
      </w:r>
      <w:proofErr w:type="spellStart"/>
      <w:r w:rsidRPr="00F67F3A">
        <w:rPr>
          <w:b w:val="0"/>
          <w:i/>
          <w:sz w:val="24"/>
          <w:szCs w:val="24"/>
        </w:rPr>
        <w:t>С.Г.Астанина</w:t>
      </w:r>
      <w:proofErr w:type="spellEnd"/>
      <w:r w:rsidRPr="00F67F3A">
        <w:rPr>
          <w:b w:val="0"/>
          <w:i/>
          <w:sz w:val="24"/>
          <w:szCs w:val="24"/>
        </w:rPr>
        <w:t xml:space="preserve"> Моздокского района Республики Северная Осетия-Алания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C441D7">
        <w:rPr>
          <w:b w:val="0"/>
          <w:i/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b w:val="0"/>
          <w:i/>
          <w:sz w:val="24"/>
          <w:szCs w:val="24"/>
        </w:rPr>
        <w:t>»</w:t>
      </w:r>
    </w:p>
    <w:p w:rsidR="004B1978" w:rsidRPr="00274A1A" w:rsidRDefault="004B1978" w:rsidP="004B1978">
      <w:pPr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предоставления муниципальной  услуги</w:t>
      </w:r>
    </w:p>
    <w:p w:rsidR="004B1978" w:rsidRPr="00274A1A" w:rsidRDefault="004B1978" w:rsidP="004B1978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текущей успеваемости учащегося, ведение электронного дневника и электронного журнала успеваемости</w:t>
      </w:r>
      <w:r w:rsidRPr="00274A1A">
        <w:rPr>
          <w:sz w:val="24"/>
          <w:szCs w:val="24"/>
        </w:rPr>
        <w:t>»</w:t>
      </w:r>
    </w:p>
    <w:p w:rsidR="004B1978" w:rsidRPr="00274A1A" w:rsidRDefault="004B1978" w:rsidP="004B1978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адрес</w:t>
      </w:r>
      <w:r w:rsidRPr="00274A1A">
        <w:rPr>
          <w:rFonts w:ascii="Times New Roman" w:hAnsi="Times New Roman" w:cs="Times New Roman"/>
          <w:color w:val="auto"/>
        </w:rPr>
        <w:t>: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телефон:___________________________________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4B1978" w:rsidRPr="00274A1A" w:rsidRDefault="004B1978" w:rsidP="004B1978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74A1A">
        <w:rPr>
          <w:rFonts w:ascii="Times New Roman" w:hAnsi="Times New Roman" w:cs="Times New Roman"/>
          <w:color w:val="auto"/>
        </w:rPr>
        <w:t>e-mail</w:t>
      </w:r>
      <w:proofErr w:type="spellEnd"/>
      <w:r w:rsidRPr="00274A1A">
        <w:rPr>
          <w:rFonts w:ascii="Times New Roman" w:hAnsi="Times New Roman" w:cs="Times New Roman"/>
          <w:color w:val="auto"/>
        </w:rPr>
        <w:t>:______________________________________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4B1978" w:rsidRPr="00274A1A" w:rsidRDefault="004B1978" w:rsidP="004B1978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4B1978" w:rsidRPr="00274A1A" w:rsidRDefault="004B1978" w:rsidP="004B1978">
      <w:pPr>
        <w:ind w:left="4251"/>
        <w:contextualSpacing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Уважаемый (</w:t>
      </w:r>
      <w:proofErr w:type="spellStart"/>
      <w:r>
        <w:rPr>
          <w:rFonts w:ascii="Times New Roman" w:hAnsi="Times New Roman" w:cs="Times New Roman"/>
          <w:color w:val="auto"/>
        </w:rPr>
        <w:t>ая</w:t>
      </w:r>
      <w:proofErr w:type="spellEnd"/>
      <w:r>
        <w:rPr>
          <w:rFonts w:ascii="Times New Roman" w:hAnsi="Times New Roman" w:cs="Times New Roman"/>
          <w:color w:val="auto"/>
        </w:rPr>
        <w:t xml:space="preserve">)! 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Pr="00274A1A">
        <w:rPr>
          <w:rFonts w:ascii="Times New Roman" w:hAnsi="Times New Roman" w:cs="Times New Roman"/>
          <w:color w:val="auto"/>
        </w:rPr>
        <w:t>редостав</w:t>
      </w:r>
      <w:r>
        <w:rPr>
          <w:rFonts w:ascii="Times New Roman" w:hAnsi="Times New Roman" w:cs="Times New Roman"/>
          <w:color w:val="auto"/>
        </w:rPr>
        <w:t>ляем</w:t>
      </w:r>
      <w:r w:rsidRPr="00274A1A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следующую запрашиваемую </w:t>
      </w:r>
      <w:r w:rsidRPr="00274A1A">
        <w:rPr>
          <w:rFonts w:ascii="Times New Roman" w:hAnsi="Times New Roman" w:cs="Times New Roman"/>
          <w:color w:val="auto"/>
        </w:rPr>
        <w:t xml:space="preserve">информацию о </w:t>
      </w:r>
      <w:r w:rsidRPr="009114DC">
        <w:rPr>
          <w:rFonts w:ascii="Times New Roman" w:hAnsi="Times New Roman" w:cs="Times New Roman"/>
          <w:color w:val="auto"/>
        </w:rPr>
        <w:t>текущей успеваемости учащегося, ведение электронного дневника и электронного журнала успеваемости</w:t>
      </w:r>
      <w:r>
        <w:rPr>
          <w:rFonts w:ascii="Times New Roman" w:hAnsi="Times New Roman" w:cs="Times New Roman"/>
          <w:color w:val="auto"/>
        </w:rPr>
        <w:t>: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4B1978" w:rsidRPr="00274A1A" w:rsidRDefault="004B1978" w:rsidP="004B1978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4B1978" w:rsidRPr="00274A1A" w:rsidRDefault="004B1978" w:rsidP="004B1978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"__" __________ 20__ г.</w:t>
      </w:r>
      <w:r w:rsidRPr="00274A1A">
        <w:rPr>
          <w:rFonts w:ascii="Times New Roman" w:hAnsi="Times New Roman" w:cs="Times New Roman"/>
          <w:bCs/>
          <w:lang w:eastAsia="en-US"/>
        </w:rPr>
        <w:tab/>
        <w:t xml:space="preserve">    __________________                </w:t>
      </w:r>
      <w:r>
        <w:rPr>
          <w:rFonts w:ascii="Times New Roman" w:hAnsi="Times New Roman" w:cs="Times New Roman"/>
          <w:bCs/>
          <w:lang w:eastAsia="en-US"/>
        </w:rPr>
        <w:t xml:space="preserve">                      </w:t>
      </w:r>
      <w:r w:rsidRPr="00274A1A">
        <w:rPr>
          <w:rFonts w:ascii="Times New Roman" w:hAnsi="Times New Roman" w:cs="Times New Roman"/>
          <w:bCs/>
          <w:lang w:eastAsia="en-US"/>
        </w:rPr>
        <w:t xml:space="preserve">  ____________</w:t>
      </w:r>
    </w:p>
    <w:p w:rsidR="004B1978" w:rsidRPr="00274A1A" w:rsidRDefault="004B1978" w:rsidP="004B1978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</w:t>
      </w:r>
      <w:r w:rsidRPr="00AE3E57">
        <w:rPr>
          <w:rFonts w:ascii="Times New Roman" w:hAnsi="Times New Roman" w:cs="Times New Roman"/>
          <w:i/>
          <w:lang w:eastAsia="en-US"/>
        </w:rPr>
        <w:t>Директор</w:t>
      </w: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lang w:eastAsia="en-US"/>
        </w:rPr>
        <w:t xml:space="preserve">  ФИО </w:t>
      </w:r>
    </w:p>
    <w:p w:rsidR="004B1978" w:rsidRPr="00274A1A" w:rsidRDefault="004B1978" w:rsidP="004B1978">
      <w:pPr>
        <w:contextualSpacing/>
        <w:rPr>
          <w:rFonts w:ascii="Times New Roman" w:hAnsi="Times New Roman" w:cs="Times New Roman"/>
        </w:rPr>
      </w:pPr>
    </w:p>
    <w:p w:rsidR="004B1978" w:rsidRPr="00274A1A" w:rsidRDefault="004B1978" w:rsidP="004B1978">
      <w:pPr>
        <w:contextualSpacing/>
        <w:rPr>
          <w:rFonts w:ascii="Times New Roman" w:hAnsi="Times New Roman" w:cs="Times New Roman"/>
        </w:rPr>
      </w:pPr>
    </w:p>
    <w:p w:rsidR="004B1978" w:rsidRPr="00274A1A" w:rsidRDefault="004B1978" w:rsidP="004B1978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952DC2" w:rsidRDefault="00952DC2"/>
    <w:sectPr w:rsidR="00952DC2" w:rsidSect="005456B5">
      <w:pgSz w:w="11909" w:h="16834"/>
      <w:pgMar w:top="567" w:right="665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6B5" w:rsidRDefault="005456B5" w:rsidP="00184A83">
      <w:r>
        <w:separator/>
      </w:r>
    </w:p>
  </w:endnote>
  <w:endnote w:type="continuationSeparator" w:id="1">
    <w:p w:rsidR="005456B5" w:rsidRDefault="005456B5" w:rsidP="00184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6B5" w:rsidRDefault="005456B5" w:rsidP="00184A83">
      <w:r>
        <w:separator/>
      </w:r>
    </w:p>
  </w:footnote>
  <w:footnote w:type="continuationSeparator" w:id="1">
    <w:p w:rsidR="005456B5" w:rsidRDefault="005456B5" w:rsidP="00184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B5" w:rsidRDefault="005456B5" w:rsidP="005456B5">
    <w:pPr>
      <w:pStyle w:val="af9"/>
    </w:pPr>
  </w:p>
  <w:p w:rsidR="005456B5" w:rsidRDefault="005456B5">
    <w:pPr>
      <w:rPr>
        <w:color w:val="auto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B5" w:rsidRDefault="005456B5">
    <w:pPr>
      <w:pStyle w:val="af9"/>
    </w:pPr>
  </w:p>
  <w:p w:rsidR="005456B5" w:rsidRDefault="005456B5">
    <w:pPr>
      <w:rPr>
        <w:color w:val="auto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5CD00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5"/>
    <w:multiLevelType w:val="multilevel"/>
    <w:tmpl w:val="00000004"/>
    <w:lvl w:ilvl="0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7"/>
    <w:multiLevelType w:val="multilevel"/>
    <w:tmpl w:val="00000006"/>
    <w:lvl w:ilvl="0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D"/>
    <w:multiLevelType w:val="multilevel"/>
    <w:tmpl w:val="0000000C"/>
    <w:lvl w:ilvl="0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9">
    <w:nsid w:val="00000011"/>
    <w:multiLevelType w:val="multilevel"/>
    <w:tmpl w:val="00000010"/>
    <w:lvl w:ilvl="0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5"/>
    <w:multiLevelType w:val="multilevel"/>
    <w:tmpl w:val="00000014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7"/>
    <w:multiLevelType w:val="multilevel"/>
    <w:tmpl w:val="00000016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9"/>
    <w:multiLevelType w:val="multilevel"/>
    <w:tmpl w:val="00000018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B"/>
    <w:multiLevelType w:val="multilevel"/>
    <w:tmpl w:val="0000001A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D"/>
    <w:multiLevelType w:val="multilevel"/>
    <w:tmpl w:val="0000001C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1F"/>
    <w:multiLevelType w:val="multilevel"/>
    <w:tmpl w:val="0000001E"/>
    <w:lvl w:ilvl="0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1"/>
    <w:multiLevelType w:val="multilevel"/>
    <w:tmpl w:val="00000020"/>
    <w:lvl w:ilvl="0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3"/>
    <w:multiLevelType w:val="multilevel"/>
    <w:tmpl w:val="00000022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5"/>
    <w:multiLevelType w:val="multilevel"/>
    <w:tmpl w:val="00000024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290550B3"/>
    <w:multiLevelType w:val="hybridMultilevel"/>
    <w:tmpl w:val="51081A42"/>
    <w:lvl w:ilvl="0" w:tplc="D7FA09EC">
      <w:numFmt w:val="bullet"/>
      <w:lvlText w:val="-"/>
      <w:lvlJc w:val="left"/>
      <w:pPr>
        <w:ind w:left="137" w:hanging="164"/>
      </w:pPr>
      <w:rPr>
        <w:rFonts w:ascii="Times New Roman" w:eastAsia="Times New Roman" w:hAnsi="Times New Roman" w:hint="default"/>
        <w:w w:val="100"/>
        <w:sz w:val="28"/>
      </w:rPr>
    </w:lvl>
    <w:lvl w:ilvl="1" w:tplc="22602C8A">
      <w:numFmt w:val="bullet"/>
      <w:lvlText w:val="•"/>
      <w:lvlJc w:val="left"/>
      <w:pPr>
        <w:ind w:left="1168" w:hanging="164"/>
      </w:pPr>
      <w:rPr>
        <w:rFonts w:hint="default"/>
      </w:rPr>
    </w:lvl>
    <w:lvl w:ilvl="2" w:tplc="2ECA71B6">
      <w:numFmt w:val="bullet"/>
      <w:lvlText w:val="•"/>
      <w:lvlJc w:val="left"/>
      <w:pPr>
        <w:ind w:left="2197" w:hanging="164"/>
      </w:pPr>
      <w:rPr>
        <w:rFonts w:hint="default"/>
      </w:rPr>
    </w:lvl>
    <w:lvl w:ilvl="3" w:tplc="B244698E">
      <w:numFmt w:val="bullet"/>
      <w:lvlText w:val="•"/>
      <w:lvlJc w:val="left"/>
      <w:pPr>
        <w:ind w:left="3225" w:hanging="164"/>
      </w:pPr>
      <w:rPr>
        <w:rFonts w:hint="default"/>
      </w:rPr>
    </w:lvl>
    <w:lvl w:ilvl="4" w:tplc="0194FDF6">
      <w:numFmt w:val="bullet"/>
      <w:lvlText w:val="•"/>
      <w:lvlJc w:val="left"/>
      <w:pPr>
        <w:ind w:left="4254" w:hanging="164"/>
      </w:pPr>
      <w:rPr>
        <w:rFonts w:hint="default"/>
      </w:rPr>
    </w:lvl>
    <w:lvl w:ilvl="5" w:tplc="4CF840BE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38CEAC08">
      <w:numFmt w:val="bullet"/>
      <w:lvlText w:val="•"/>
      <w:lvlJc w:val="left"/>
      <w:pPr>
        <w:ind w:left="6311" w:hanging="164"/>
      </w:pPr>
      <w:rPr>
        <w:rFonts w:hint="default"/>
      </w:rPr>
    </w:lvl>
    <w:lvl w:ilvl="7" w:tplc="1B38A360">
      <w:numFmt w:val="bullet"/>
      <w:lvlText w:val="•"/>
      <w:lvlJc w:val="left"/>
      <w:pPr>
        <w:ind w:left="7339" w:hanging="164"/>
      </w:pPr>
      <w:rPr>
        <w:rFonts w:hint="default"/>
      </w:rPr>
    </w:lvl>
    <w:lvl w:ilvl="8" w:tplc="09C2A52E">
      <w:numFmt w:val="bullet"/>
      <w:lvlText w:val="•"/>
      <w:lvlJc w:val="left"/>
      <w:pPr>
        <w:ind w:left="8368" w:hanging="164"/>
      </w:pPr>
      <w:rPr>
        <w:rFonts w:hint="default"/>
      </w:rPr>
    </w:lvl>
  </w:abstractNum>
  <w:abstractNum w:abstractNumId="21">
    <w:nsid w:val="29B127CE"/>
    <w:multiLevelType w:val="hybridMultilevel"/>
    <w:tmpl w:val="0960215C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4543BA"/>
    <w:multiLevelType w:val="hybridMultilevel"/>
    <w:tmpl w:val="28D4A546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496936"/>
    <w:multiLevelType w:val="multilevel"/>
    <w:tmpl w:val="6340F62E"/>
    <w:lvl w:ilvl="0">
      <w:numFmt w:val="bullet"/>
      <w:lvlText w:val="-"/>
      <w:lvlJc w:val="left"/>
      <w:pPr>
        <w:tabs>
          <w:tab w:val="num" w:pos="707"/>
        </w:tabs>
        <w:ind w:left="707" w:hanging="283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4">
    <w:nsid w:val="7DD10C3C"/>
    <w:multiLevelType w:val="multilevel"/>
    <w:tmpl w:val="26B426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2"/>
  </w:num>
  <w:num w:numId="21">
    <w:abstractNumId w:val="23"/>
  </w:num>
  <w:num w:numId="22">
    <w:abstractNumId w:val="21"/>
  </w:num>
  <w:num w:numId="23">
    <w:abstractNumId w:val="20"/>
  </w:num>
  <w:num w:numId="24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3FF"/>
    <w:rsid w:val="00184A83"/>
    <w:rsid w:val="004B1978"/>
    <w:rsid w:val="005456B5"/>
    <w:rsid w:val="00923BFB"/>
    <w:rsid w:val="00952DC2"/>
    <w:rsid w:val="00AC2DAD"/>
    <w:rsid w:val="00B529B6"/>
    <w:rsid w:val="00B539E1"/>
    <w:rsid w:val="00CB23FF"/>
    <w:rsid w:val="00E222A1"/>
    <w:rsid w:val="00E445F7"/>
    <w:rsid w:val="00F67F3A"/>
    <w:rsid w:val="00F9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78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4B1978"/>
    <w:pPr>
      <w:autoSpaceDE w:val="0"/>
      <w:autoSpaceDN w:val="0"/>
      <w:ind w:left="156" w:right="243"/>
      <w:outlineLvl w:val="0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B1978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iPriority w:val="99"/>
    <w:rsid w:val="004B1978"/>
    <w:rPr>
      <w:rFonts w:cs="Times New Roman"/>
      <w:color w:val="0066CC"/>
      <w:u w:val="single"/>
    </w:rPr>
  </w:style>
  <w:style w:type="character" w:customStyle="1" w:styleId="a4">
    <w:name w:val="Сноска_"/>
    <w:link w:val="a5"/>
    <w:uiPriority w:val="99"/>
    <w:locked/>
    <w:rsid w:val="004B1978"/>
    <w:rPr>
      <w:rFonts w:ascii="Times New Roman" w:hAnsi="Times New Roman"/>
      <w:b/>
      <w:sz w:val="18"/>
      <w:shd w:val="clear" w:color="auto" w:fill="FFFFFF"/>
    </w:rPr>
  </w:style>
  <w:style w:type="character" w:customStyle="1" w:styleId="a6">
    <w:name w:val="Сноска + Не полужирный"/>
    <w:uiPriority w:val="99"/>
    <w:rsid w:val="004B1978"/>
    <w:rPr>
      <w:rFonts w:ascii="Times New Roman" w:hAnsi="Times New Roman"/>
      <w:b/>
      <w:sz w:val="18"/>
      <w:u w:val="none"/>
    </w:rPr>
  </w:style>
  <w:style w:type="character" w:customStyle="1" w:styleId="2">
    <w:name w:val="Основной текст (2)_"/>
    <w:link w:val="20"/>
    <w:uiPriority w:val="99"/>
    <w:locked/>
    <w:rsid w:val="004B1978"/>
    <w:rPr>
      <w:rFonts w:ascii="Times New Roman" w:hAnsi="Times New Roman"/>
      <w:b/>
      <w:sz w:val="26"/>
      <w:shd w:val="clear" w:color="auto" w:fill="FFFFFF"/>
    </w:rPr>
  </w:style>
  <w:style w:type="character" w:customStyle="1" w:styleId="11">
    <w:name w:val="Заголовок №1_"/>
    <w:link w:val="12"/>
    <w:uiPriority w:val="99"/>
    <w:locked/>
    <w:rsid w:val="004B1978"/>
    <w:rPr>
      <w:rFonts w:ascii="Times New Roman" w:hAnsi="Times New Roman"/>
      <w:b/>
      <w:sz w:val="26"/>
      <w:shd w:val="clear" w:color="auto" w:fill="FFFFFF"/>
    </w:rPr>
  </w:style>
  <w:style w:type="character" w:customStyle="1" w:styleId="6">
    <w:name w:val="Основной текст (6) + Не курсив"/>
    <w:link w:val="60"/>
    <w:uiPriority w:val="99"/>
    <w:locked/>
    <w:rsid w:val="004B1978"/>
    <w:rPr>
      <w:rFonts w:ascii="Times New Roman" w:hAnsi="Times New Roman"/>
      <w:b/>
      <w:i/>
      <w:sz w:val="26"/>
      <w:shd w:val="clear" w:color="auto" w:fill="FFFFFF"/>
    </w:rPr>
  </w:style>
  <w:style w:type="character" w:customStyle="1" w:styleId="a7">
    <w:name w:val="Основной текст + Курсив"/>
    <w:uiPriority w:val="99"/>
    <w:rsid w:val="004B1978"/>
    <w:rPr>
      <w:rFonts w:ascii="Times New Roman" w:hAnsi="Times New Roman"/>
      <w:b/>
      <w:i/>
      <w:sz w:val="26"/>
      <w:u w:val="none"/>
    </w:rPr>
  </w:style>
  <w:style w:type="character" w:customStyle="1" w:styleId="a8">
    <w:name w:val="Колонтитул_"/>
    <w:link w:val="13"/>
    <w:uiPriority w:val="99"/>
    <w:locked/>
    <w:rsid w:val="004B1978"/>
    <w:rPr>
      <w:rFonts w:ascii="Times New Roman" w:hAnsi="Times New Roman"/>
      <w:shd w:val="clear" w:color="auto" w:fill="FFFFFF"/>
    </w:rPr>
  </w:style>
  <w:style w:type="character" w:customStyle="1" w:styleId="a9">
    <w:name w:val="Колонтитул"/>
    <w:uiPriority w:val="99"/>
    <w:rsid w:val="004B1978"/>
    <w:rPr>
      <w:rFonts w:ascii="Times New Roman" w:hAnsi="Times New Roman"/>
      <w:sz w:val="22"/>
      <w:u w:val="none"/>
    </w:rPr>
  </w:style>
  <w:style w:type="character" w:customStyle="1" w:styleId="3">
    <w:name w:val="Основной текст (3)_"/>
    <w:link w:val="30"/>
    <w:uiPriority w:val="99"/>
    <w:locked/>
    <w:rsid w:val="004B1978"/>
    <w:rPr>
      <w:rFonts w:ascii="Times New Roman" w:hAnsi="Times New Roman"/>
      <w:sz w:val="8"/>
      <w:shd w:val="clear" w:color="auto" w:fill="FFFFFF"/>
    </w:rPr>
  </w:style>
  <w:style w:type="character" w:customStyle="1" w:styleId="14">
    <w:name w:val="Заголовок №1 + Не полужирный"/>
    <w:uiPriority w:val="99"/>
    <w:rsid w:val="004B1978"/>
    <w:rPr>
      <w:rFonts w:ascii="Times New Roman" w:hAnsi="Times New Roman"/>
      <w:b/>
      <w:sz w:val="26"/>
      <w:u w:val="none"/>
    </w:rPr>
  </w:style>
  <w:style w:type="character" w:customStyle="1" w:styleId="15">
    <w:name w:val="Заголовок №1 + Курсив"/>
    <w:uiPriority w:val="99"/>
    <w:rsid w:val="004B1978"/>
    <w:rPr>
      <w:rFonts w:ascii="Times New Roman" w:hAnsi="Times New Roman"/>
      <w:b/>
      <w:i/>
      <w:sz w:val="26"/>
      <w:u w:val="none"/>
    </w:rPr>
  </w:style>
  <w:style w:type="character" w:customStyle="1" w:styleId="4">
    <w:name w:val="Основной текст (4)_"/>
    <w:link w:val="40"/>
    <w:uiPriority w:val="99"/>
    <w:locked/>
    <w:rsid w:val="004B1978"/>
    <w:rPr>
      <w:rFonts w:ascii="Times New Roman" w:hAnsi="Times New Roman"/>
      <w:i/>
      <w:sz w:val="26"/>
      <w:shd w:val="clear" w:color="auto" w:fill="FFFFFF"/>
    </w:rPr>
  </w:style>
  <w:style w:type="character" w:customStyle="1" w:styleId="41">
    <w:name w:val="Основной текст (4) + Не курсив"/>
    <w:uiPriority w:val="99"/>
    <w:rsid w:val="004B1978"/>
    <w:rPr>
      <w:rFonts w:ascii="Times New Roman" w:hAnsi="Times New Roman"/>
      <w:i/>
      <w:sz w:val="26"/>
      <w:u w:val="none"/>
    </w:rPr>
  </w:style>
  <w:style w:type="character" w:customStyle="1" w:styleId="5">
    <w:name w:val="Основной текст (5)_"/>
    <w:link w:val="50"/>
    <w:uiPriority w:val="99"/>
    <w:locked/>
    <w:rsid w:val="004B1978"/>
    <w:rPr>
      <w:rFonts w:ascii="Bookman Old Style" w:hAnsi="Bookman Old Style"/>
      <w:spacing w:val="-10"/>
      <w:sz w:val="8"/>
      <w:shd w:val="clear" w:color="auto" w:fill="FFFFFF"/>
    </w:rPr>
  </w:style>
  <w:style w:type="paragraph" w:styleId="aa">
    <w:name w:val="Body Text"/>
    <w:basedOn w:val="a"/>
    <w:link w:val="ab"/>
    <w:uiPriority w:val="99"/>
    <w:rsid w:val="004B1978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4B1978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7">
    <w:name w:val="Основной текст (7)_"/>
    <w:link w:val="70"/>
    <w:uiPriority w:val="99"/>
    <w:locked/>
    <w:rsid w:val="004B1978"/>
    <w:rPr>
      <w:rFonts w:ascii="Times New Roman" w:hAnsi="Times New Roman"/>
      <w:i/>
      <w:sz w:val="17"/>
      <w:shd w:val="clear" w:color="auto" w:fill="FFFFFF"/>
    </w:rPr>
  </w:style>
  <w:style w:type="character" w:customStyle="1" w:styleId="21">
    <w:name w:val="Основной текст (2) + Не полужирный"/>
    <w:uiPriority w:val="99"/>
    <w:rsid w:val="004B1978"/>
    <w:rPr>
      <w:rFonts w:ascii="Times New Roman" w:hAnsi="Times New Roman"/>
      <w:b/>
      <w:sz w:val="26"/>
      <w:u w:val="none"/>
    </w:rPr>
  </w:style>
  <w:style w:type="character" w:customStyle="1" w:styleId="61">
    <w:name w:val="Основной текст (6) + Не полужирный"/>
    <w:aliases w:val="Не курсив"/>
    <w:uiPriority w:val="99"/>
    <w:rsid w:val="004B1978"/>
    <w:rPr>
      <w:rFonts w:ascii="Times New Roman" w:hAnsi="Times New Roman"/>
      <w:b/>
      <w:i/>
      <w:sz w:val="26"/>
      <w:u w:val="none"/>
    </w:rPr>
  </w:style>
  <w:style w:type="character" w:customStyle="1" w:styleId="8">
    <w:name w:val="Основной текст (8)_"/>
    <w:link w:val="80"/>
    <w:uiPriority w:val="99"/>
    <w:locked/>
    <w:rsid w:val="004B1978"/>
    <w:rPr>
      <w:rFonts w:ascii="Times New Roman" w:hAnsi="Times New Roman"/>
      <w:b/>
      <w:shd w:val="clear" w:color="auto" w:fill="FFFFFF"/>
    </w:rPr>
  </w:style>
  <w:style w:type="character" w:customStyle="1" w:styleId="22">
    <w:name w:val="Подпись к таблице (2)_"/>
    <w:link w:val="210"/>
    <w:uiPriority w:val="99"/>
    <w:locked/>
    <w:rsid w:val="004B1978"/>
    <w:rPr>
      <w:rFonts w:ascii="Times New Roman" w:hAnsi="Times New Roman"/>
      <w:b/>
      <w:shd w:val="clear" w:color="auto" w:fill="FFFFFF"/>
    </w:rPr>
  </w:style>
  <w:style w:type="character" w:customStyle="1" w:styleId="ac">
    <w:name w:val="Подпись к таблице_"/>
    <w:link w:val="ad"/>
    <w:uiPriority w:val="99"/>
    <w:locked/>
    <w:rsid w:val="004B1978"/>
    <w:rPr>
      <w:rFonts w:ascii="Times New Roman" w:hAnsi="Times New Roman"/>
      <w:b/>
      <w:sz w:val="18"/>
      <w:shd w:val="clear" w:color="auto" w:fill="FFFFFF"/>
    </w:rPr>
  </w:style>
  <w:style w:type="character" w:customStyle="1" w:styleId="ae">
    <w:name w:val="Подпись к таблице + Не полужирный"/>
    <w:uiPriority w:val="99"/>
    <w:rsid w:val="004B1978"/>
    <w:rPr>
      <w:rFonts w:ascii="Times New Roman" w:hAnsi="Times New Roman"/>
      <w:b/>
      <w:sz w:val="18"/>
      <w:u w:val="none"/>
    </w:rPr>
  </w:style>
  <w:style w:type="character" w:customStyle="1" w:styleId="23">
    <w:name w:val="Основной текст + Полужирный2"/>
    <w:uiPriority w:val="99"/>
    <w:rsid w:val="004B1978"/>
    <w:rPr>
      <w:rFonts w:ascii="Times New Roman" w:hAnsi="Times New Roman"/>
      <w:b/>
      <w:i/>
      <w:sz w:val="26"/>
      <w:u w:val="none"/>
    </w:rPr>
  </w:style>
  <w:style w:type="character" w:customStyle="1" w:styleId="9">
    <w:name w:val="Основной текст (9)_"/>
    <w:link w:val="91"/>
    <w:uiPriority w:val="99"/>
    <w:locked/>
    <w:rsid w:val="004B1978"/>
    <w:rPr>
      <w:rFonts w:ascii="Times New Roman" w:hAnsi="Times New Roman"/>
      <w:i/>
      <w:sz w:val="19"/>
      <w:shd w:val="clear" w:color="auto" w:fill="FFFFFF"/>
    </w:rPr>
  </w:style>
  <w:style w:type="character" w:customStyle="1" w:styleId="90">
    <w:name w:val="Основной текст (9)"/>
    <w:uiPriority w:val="99"/>
    <w:rsid w:val="004B1978"/>
    <w:rPr>
      <w:rFonts w:ascii="Times New Roman" w:hAnsi="Times New Roman"/>
      <w:i/>
      <w:sz w:val="19"/>
      <w:u w:val="none"/>
    </w:rPr>
  </w:style>
  <w:style w:type="character" w:customStyle="1" w:styleId="93">
    <w:name w:val="Основной текст (9)3"/>
    <w:uiPriority w:val="99"/>
    <w:rsid w:val="004B1978"/>
    <w:rPr>
      <w:rFonts w:ascii="Times New Roman" w:hAnsi="Times New Roman"/>
      <w:i/>
      <w:sz w:val="19"/>
      <w:u w:val="none"/>
    </w:rPr>
  </w:style>
  <w:style w:type="character" w:customStyle="1" w:styleId="92">
    <w:name w:val="Основной текст (9)2"/>
    <w:uiPriority w:val="99"/>
    <w:rsid w:val="004B1978"/>
    <w:rPr>
      <w:rFonts w:ascii="Times New Roman" w:hAnsi="Times New Roman"/>
      <w:i/>
      <w:sz w:val="19"/>
      <w:u w:val="none"/>
    </w:rPr>
  </w:style>
  <w:style w:type="character" w:customStyle="1" w:styleId="31">
    <w:name w:val="Подпись к таблице (3)"/>
    <w:uiPriority w:val="99"/>
    <w:rsid w:val="004B1978"/>
    <w:rPr>
      <w:rFonts w:ascii="Times New Roman" w:hAnsi="Times New Roman"/>
      <w:sz w:val="26"/>
      <w:u w:val="none"/>
    </w:rPr>
  </w:style>
  <w:style w:type="character" w:customStyle="1" w:styleId="32">
    <w:name w:val="Подпись к таблице (3)2"/>
    <w:uiPriority w:val="99"/>
    <w:rsid w:val="004B1978"/>
    <w:rPr>
      <w:rFonts w:ascii="Times New Roman" w:hAnsi="Times New Roman"/>
      <w:color w:val="000000"/>
      <w:spacing w:val="0"/>
      <w:w w:val="100"/>
      <w:position w:val="0"/>
      <w:sz w:val="26"/>
      <w:u w:val="single"/>
    </w:rPr>
  </w:style>
  <w:style w:type="character" w:customStyle="1" w:styleId="100">
    <w:name w:val="Основной текст (10)"/>
    <w:uiPriority w:val="99"/>
    <w:rsid w:val="004B1978"/>
    <w:rPr>
      <w:rFonts w:ascii="Times New Roman" w:hAnsi="Times New Roman"/>
      <w:sz w:val="22"/>
      <w:u w:val="none"/>
    </w:rPr>
  </w:style>
  <w:style w:type="character" w:customStyle="1" w:styleId="94">
    <w:name w:val="Основной текст + 9"/>
    <w:aliases w:val="5 pt,Курсив2"/>
    <w:uiPriority w:val="99"/>
    <w:rsid w:val="004B1978"/>
    <w:rPr>
      <w:rFonts w:ascii="Times New Roman" w:hAnsi="Times New Roman"/>
      <w:b/>
      <w:i/>
      <w:sz w:val="19"/>
      <w:u w:val="none"/>
    </w:rPr>
  </w:style>
  <w:style w:type="character" w:customStyle="1" w:styleId="101">
    <w:name w:val="Основной текст (10)_"/>
    <w:link w:val="1010"/>
    <w:uiPriority w:val="99"/>
    <w:locked/>
    <w:rsid w:val="004B1978"/>
    <w:rPr>
      <w:rFonts w:ascii="Times New Roman" w:hAnsi="Times New Roman"/>
      <w:shd w:val="clear" w:color="auto" w:fill="FFFFFF"/>
    </w:rPr>
  </w:style>
  <w:style w:type="character" w:customStyle="1" w:styleId="16">
    <w:name w:val="Основной текст + Полужирный1"/>
    <w:uiPriority w:val="99"/>
    <w:rsid w:val="004B1978"/>
    <w:rPr>
      <w:rFonts w:ascii="Times New Roman" w:hAnsi="Times New Roman"/>
      <w:b/>
      <w:i/>
      <w:sz w:val="26"/>
      <w:u w:val="none"/>
    </w:rPr>
  </w:style>
  <w:style w:type="character" w:customStyle="1" w:styleId="af">
    <w:name w:val="Оглавление_"/>
    <w:link w:val="af0"/>
    <w:uiPriority w:val="99"/>
    <w:locked/>
    <w:rsid w:val="004B1978"/>
    <w:rPr>
      <w:rFonts w:ascii="Times New Roman" w:hAnsi="Times New Roman"/>
      <w:sz w:val="26"/>
      <w:shd w:val="clear" w:color="auto" w:fill="FFFFFF"/>
    </w:rPr>
  </w:style>
  <w:style w:type="character" w:customStyle="1" w:styleId="24">
    <w:name w:val="Оглавление (2)_"/>
    <w:link w:val="25"/>
    <w:uiPriority w:val="99"/>
    <w:locked/>
    <w:rsid w:val="004B1978"/>
    <w:rPr>
      <w:rFonts w:ascii="Times New Roman" w:hAnsi="Times New Roman"/>
      <w:i/>
      <w:sz w:val="26"/>
      <w:shd w:val="clear" w:color="auto" w:fill="FFFFFF"/>
    </w:rPr>
  </w:style>
  <w:style w:type="character" w:customStyle="1" w:styleId="33">
    <w:name w:val="Оглавление (3)_"/>
    <w:link w:val="34"/>
    <w:uiPriority w:val="99"/>
    <w:locked/>
    <w:rsid w:val="004B1978"/>
    <w:rPr>
      <w:rFonts w:ascii="Times New Roman" w:hAnsi="Times New Roman"/>
      <w:i/>
      <w:sz w:val="15"/>
      <w:shd w:val="clear" w:color="auto" w:fill="FFFFFF"/>
    </w:rPr>
  </w:style>
  <w:style w:type="character" w:customStyle="1" w:styleId="42">
    <w:name w:val="Оглавление (4)_"/>
    <w:link w:val="43"/>
    <w:uiPriority w:val="99"/>
    <w:locked/>
    <w:rsid w:val="004B1978"/>
    <w:rPr>
      <w:rFonts w:ascii="Times New Roman" w:hAnsi="Times New Roman"/>
      <w:shd w:val="clear" w:color="auto" w:fill="FFFFFF"/>
    </w:rPr>
  </w:style>
  <w:style w:type="character" w:customStyle="1" w:styleId="35">
    <w:name w:val="Подпись к таблице (3)_"/>
    <w:link w:val="310"/>
    <w:uiPriority w:val="99"/>
    <w:locked/>
    <w:rsid w:val="004B1978"/>
    <w:rPr>
      <w:rFonts w:ascii="Times New Roman" w:hAnsi="Times New Roman"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4B1978"/>
    <w:rPr>
      <w:rFonts w:ascii="Times New Roman" w:hAnsi="Times New Roman"/>
      <w:b/>
      <w:i/>
      <w:sz w:val="22"/>
      <w:u w:val="none"/>
    </w:rPr>
  </w:style>
  <w:style w:type="character" w:customStyle="1" w:styleId="26">
    <w:name w:val="Подпись к таблице (2)"/>
    <w:uiPriority w:val="99"/>
    <w:rsid w:val="004B1978"/>
    <w:rPr>
      <w:rFonts w:ascii="Times New Roman" w:hAnsi="Times New Roman"/>
      <w:b/>
      <w:sz w:val="22"/>
      <w:u w:val="single"/>
    </w:rPr>
  </w:style>
  <w:style w:type="character" w:customStyle="1" w:styleId="910">
    <w:name w:val="Основной текст + 91"/>
    <w:aliases w:val="5 pt1,Курсив1"/>
    <w:uiPriority w:val="99"/>
    <w:rsid w:val="004B1978"/>
    <w:rPr>
      <w:rFonts w:ascii="Times New Roman" w:hAnsi="Times New Roman"/>
      <w:b/>
      <w:i/>
      <w:sz w:val="19"/>
      <w:u w:val="none"/>
    </w:rPr>
  </w:style>
  <w:style w:type="character" w:customStyle="1" w:styleId="BookmanOldStyle">
    <w:name w:val="Основной текст + Bookman Old Style"/>
    <w:aliases w:val="9 pt"/>
    <w:uiPriority w:val="99"/>
    <w:rsid w:val="004B1978"/>
    <w:rPr>
      <w:rFonts w:ascii="Bookman Old Style" w:hAnsi="Bookman Old Style"/>
      <w:b/>
      <w:i/>
      <w:sz w:val="18"/>
      <w:u w:val="none"/>
    </w:rPr>
  </w:style>
  <w:style w:type="paragraph" w:customStyle="1" w:styleId="a5">
    <w:name w:val="Сноска"/>
    <w:basedOn w:val="a"/>
    <w:link w:val="a4"/>
    <w:uiPriority w:val="99"/>
    <w:rsid w:val="004B1978"/>
    <w:pPr>
      <w:shd w:val="clear" w:color="auto" w:fill="FFFFFF"/>
      <w:spacing w:line="230" w:lineRule="exact"/>
      <w:jc w:val="both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4B1978"/>
    <w:pPr>
      <w:shd w:val="clear" w:color="auto" w:fill="FFFFFF"/>
      <w:spacing w:line="322" w:lineRule="exact"/>
      <w:ind w:hanging="1040"/>
      <w:jc w:val="center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2">
    <w:name w:val="Заголовок №1"/>
    <w:basedOn w:val="a"/>
    <w:link w:val="11"/>
    <w:uiPriority w:val="99"/>
    <w:rsid w:val="004B1978"/>
    <w:pPr>
      <w:shd w:val="clear" w:color="auto" w:fill="FFFFFF"/>
      <w:spacing w:line="322" w:lineRule="exact"/>
      <w:ind w:hanging="3900"/>
      <w:outlineLvl w:val="0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3">
    <w:name w:val="Колонтитул1"/>
    <w:basedOn w:val="a"/>
    <w:link w:val="a8"/>
    <w:uiPriority w:val="99"/>
    <w:rsid w:val="004B1978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4B1978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8"/>
      <w:szCs w:val="22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4B1978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4B1978"/>
    <w:pPr>
      <w:shd w:val="clear" w:color="auto" w:fill="FFFFFF"/>
      <w:spacing w:line="240" w:lineRule="atLeast"/>
    </w:pPr>
    <w:rPr>
      <w:rFonts w:ascii="Bookman Old Style" w:eastAsiaTheme="minorHAnsi" w:hAnsi="Bookman Old Style" w:cstheme="minorBidi"/>
      <w:color w:val="auto"/>
      <w:spacing w:val="-10"/>
      <w:sz w:val="8"/>
      <w:szCs w:val="22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4B1978"/>
    <w:pPr>
      <w:shd w:val="clear" w:color="auto" w:fill="FFFFFF"/>
      <w:spacing w:line="370" w:lineRule="exact"/>
      <w:jc w:val="center"/>
    </w:pPr>
    <w:rPr>
      <w:rFonts w:ascii="Times New Roman" w:eastAsiaTheme="minorHAnsi" w:hAnsi="Times New Roman" w:cstheme="minorBidi"/>
      <w:b/>
      <w:i/>
      <w:color w:val="auto"/>
      <w:sz w:val="26"/>
      <w:szCs w:val="22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4B1978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i/>
      <w:color w:val="auto"/>
      <w:sz w:val="17"/>
      <w:szCs w:val="22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4B1978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210">
    <w:name w:val="Подпись к таблице (2)1"/>
    <w:basedOn w:val="a"/>
    <w:link w:val="22"/>
    <w:uiPriority w:val="99"/>
    <w:rsid w:val="004B1978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ad">
    <w:name w:val="Подпись к таблице"/>
    <w:basedOn w:val="a"/>
    <w:link w:val="ac"/>
    <w:uiPriority w:val="99"/>
    <w:rsid w:val="004B1978"/>
    <w:pPr>
      <w:shd w:val="clear" w:color="auto" w:fill="FFFFFF"/>
      <w:spacing w:line="230" w:lineRule="exact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4B1978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theme="minorBidi"/>
      <w:i/>
      <w:color w:val="auto"/>
      <w:sz w:val="19"/>
      <w:szCs w:val="22"/>
      <w:lang w:eastAsia="en-US"/>
    </w:rPr>
  </w:style>
  <w:style w:type="paragraph" w:customStyle="1" w:styleId="310">
    <w:name w:val="Подпись к таблице (3)1"/>
    <w:basedOn w:val="a"/>
    <w:link w:val="35"/>
    <w:uiPriority w:val="99"/>
    <w:rsid w:val="004B1978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1010">
    <w:name w:val="Основной текст (10)1"/>
    <w:basedOn w:val="a"/>
    <w:link w:val="101"/>
    <w:uiPriority w:val="99"/>
    <w:rsid w:val="004B1978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af0">
    <w:name w:val="Оглавление"/>
    <w:basedOn w:val="a"/>
    <w:link w:val="af"/>
    <w:uiPriority w:val="99"/>
    <w:rsid w:val="004B1978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25">
    <w:name w:val="Оглавление (2)"/>
    <w:basedOn w:val="a"/>
    <w:link w:val="24"/>
    <w:uiPriority w:val="99"/>
    <w:rsid w:val="004B1978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34">
    <w:name w:val="Оглавление (3)"/>
    <w:basedOn w:val="a"/>
    <w:link w:val="33"/>
    <w:uiPriority w:val="99"/>
    <w:rsid w:val="004B1978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i/>
      <w:color w:val="auto"/>
      <w:sz w:val="15"/>
      <w:szCs w:val="22"/>
      <w:lang w:eastAsia="en-US"/>
    </w:rPr>
  </w:style>
  <w:style w:type="paragraph" w:customStyle="1" w:styleId="43">
    <w:name w:val="Оглавление (4)"/>
    <w:basedOn w:val="a"/>
    <w:link w:val="42"/>
    <w:uiPriority w:val="99"/>
    <w:rsid w:val="004B1978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styleId="af1">
    <w:name w:val="List Paragraph"/>
    <w:basedOn w:val="a"/>
    <w:uiPriority w:val="1"/>
    <w:qFormat/>
    <w:rsid w:val="004B1978"/>
    <w:pPr>
      <w:ind w:left="708"/>
    </w:pPr>
  </w:style>
  <w:style w:type="paragraph" w:customStyle="1" w:styleId="ConsPlusNormal">
    <w:name w:val="ConsPlusNormal"/>
    <w:link w:val="ConsPlusNormal0"/>
    <w:rsid w:val="004B1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2">
    <w:name w:val="Основной текст_"/>
    <w:link w:val="17"/>
    <w:locked/>
    <w:rsid w:val="004B1978"/>
    <w:rPr>
      <w:rFonts w:ascii="Times New Roman" w:hAnsi="Times New Roman"/>
      <w:sz w:val="26"/>
      <w:shd w:val="clear" w:color="auto" w:fill="FFFFFF"/>
    </w:rPr>
  </w:style>
  <w:style w:type="paragraph" w:customStyle="1" w:styleId="17">
    <w:name w:val="Основной текст1"/>
    <w:basedOn w:val="a"/>
    <w:link w:val="af2"/>
    <w:rsid w:val="004B1978"/>
    <w:pPr>
      <w:shd w:val="clear" w:color="auto" w:fill="FFFFFF"/>
      <w:spacing w:before="420" w:line="298" w:lineRule="exact"/>
      <w:jc w:val="center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4B197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B197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5">
    <w:name w:val="No Spacing"/>
    <w:link w:val="af6"/>
    <w:uiPriority w:val="1"/>
    <w:qFormat/>
    <w:rsid w:val="004B19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4B1978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4B197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B1978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4B197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4B1978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uiPriority w:val="99"/>
    <w:rsid w:val="004B1978"/>
    <w:rPr>
      <w:rFonts w:ascii="Times New Roman" w:hAnsi="Times New Roman"/>
      <w:sz w:val="26"/>
      <w:u w:val="none"/>
    </w:rPr>
  </w:style>
  <w:style w:type="character" w:customStyle="1" w:styleId="ConsPlusNormal0">
    <w:name w:val="ConsPlusNormal Знак"/>
    <w:link w:val="ConsPlusNormal"/>
    <w:locked/>
    <w:rsid w:val="004B1978"/>
    <w:rPr>
      <w:rFonts w:ascii="Calibri" w:eastAsia="Times New Roman" w:hAnsi="Calibri" w:cs="Calibri"/>
      <w:szCs w:val="20"/>
      <w:lang w:eastAsia="ru-RU"/>
    </w:rPr>
  </w:style>
  <w:style w:type="table" w:styleId="afb">
    <w:name w:val="Table Grid"/>
    <w:basedOn w:val="a1"/>
    <w:uiPriority w:val="39"/>
    <w:rsid w:val="004B197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B1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1978"/>
    <w:pPr>
      <w:autoSpaceDE w:val="0"/>
      <w:autoSpaceDN w:val="0"/>
      <w:ind w:left="107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4B1978"/>
    <w:pPr>
      <w:autoSpaceDE w:val="0"/>
      <w:autoSpaceDN w:val="0"/>
      <w:ind w:left="156" w:right="243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7">
    <w:name w:val="Обычный2"/>
    <w:rsid w:val="004B1978"/>
    <w:pPr>
      <w:spacing w:after="0" w:line="240" w:lineRule="auto"/>
      <w:jc w:val="center"/>
    </w:pPr>
    <w:rPr>
      <w:rFonts w:ascii="Arial" w:eastAsia="Times New Roman" w:hAnsi="Arial" w:cs="Times New Roman"/>
      <w:caps/>
      <w:noProof/>
      <w:kern w:val="16"/>
      <w:sz w:val="20"/>
      <w:szCs w:val="20"/>
      <w:lang w:eastAsia="ru-RU"/>
    </w:rPr>
  </w:style>
  <w:style w:type="paragraph" w:customStyle="1" w:styleId="--">
    <w:name w:val="- СТРАНИЦА -"/>
    <w:rsid w:val="004B1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6">
    <w:name w:val="Обычный3"/>
    <w:rsid w:val="004B197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uoams-mozdok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92D726B82C0C0A04FD4E81CF926163F88A85CECBF6C7DC3F8052D307AAB070272FCB34A8C495DEC0R3J3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2D726B82C0C0A04FD4E81CF926163F88A85CECBF6C7DC3F8052D307AAB070272FCB34A8C495DEC2R3J9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9714</Words>
  <Characters>55374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2024-09-20T10:44:00Z</cp:lastPrinted>
  <dcterms:created xsi:type="dcterms:W3CDTF">2024-09-20T15:47:00Z</dcterms:created>
  <dcterms:modified xsi:type="dcterms:W3CDTF">2024-09-20T15:47:00Z</dcterms:modified>
</cp:coreProperties>
</file>